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1"/>
        <w:tblW w:w="16473" w:type="dxa"/>
        <w:tblInd w:w="-4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81"/>
      </w:tblGrid>
      <w:tr w14:paraId="449E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4E9297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bookmarkStart w:id="0" w:name="_GoBack" w:colFirst="0" w:colLast="24"/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FFFF00"/>
          </w:tcPr>
          <w:p w14:paraId="3775CBF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</w:t>
            </w:r>
          </w:p>
        </w:tc>
        <w:tc>
          <w:tcPr>
            <w:tcW w:w="658" w:type="dxa"/>
            <w:shd w:val="clear" w:color="auto" w:fill="FFFF00"/>
          </w:tcPr>
          <w:p w14:paraId="2C8F5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3</w:t>
            </w:r>
          </w:p>
        </w:tc>
        <w:tc>
          <w:tcPr>
            <w:tcW w:w="658" w:type="dxa"/>
            <w:shd w:val="clear" w:color="auto" w:fill="FFFF00"/>
          </w:tcPr>
          <w:p w14:paraId="325230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4</w:t>
            </w:r>
          </w:p>
        </w:tc>
        <w:tc>
          <w:tcPr>
            <w:tcW w:w="658" w:type="dxa"/>
            <w:shd w:val="clear" w:color="auto" w:fill="FFFF00"/>
          </w:tcPr>
          <w:p w14:paraId="6046DD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5</w:t>
            </w:r>
          </w:p>
        </w:tc>
        <w:tc>
          <w:tcPr>
            <w:tcW w:w="658" w:type="dxa"/>
            <w:shd w:val="clear" w:color="auto" w:fill="FFFF00"/>
          </w:tcPr>
          <w:p w14:paraId="53A453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FFFF00"/>
          </w:tcPr>
          <w:p w14:paraId="63C1BD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FFFF00"/>
          </w:tcPr>
          <w:p w14:paraId="261E1C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FFFF00"/>
          </w:tcPr>
          <w:p w14:paraId="4F7E25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FFF00"/>
          </w:tcPr>
          <w:p w14:paraId="7C9BA2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10</w:t>
            </w:r>
          </w:p>
        </w:tc>
        <w:tc>
          <w:tcPr>
            <w:tcW w:w="658" w:type="dxa"/>
            <w:shd w:val="clear" w:color="auto" w:fill="FFFF00"/>
          </w:tcPr>
          <w:p w14:paraId="499746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0F31EB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7C3F3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0A0255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3ED281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7D0587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287A80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34FC4E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37CCF5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65578A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2E35A2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1C283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54426A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4F81B5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15E1B7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25</w:t>
            </w:r>
          </w:p>
        </w:tc>
      </w:tr>
      <w:tr w14:paraId="6565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CA17E41">
            <w:pPr>
              <w:widowControl w:val="0"/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P.HÁCH</w:t>
            </w:r>
          </w:p>
          <w:p w14:paraId="6C6507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Cao Thị Tân</w:t>
            </w:r>
          </w:p>
        </w:tc>
        <w:tc>
          <w:tcPr>
            <w:tcW w:w="658" w:type="dxa"/>
          </w:tcPr>
          <w:p w14:paraId="2B3E6B0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Mỹ</w:t>
            </w:r>
          </w:p>
        </w:tc>
        <w:tc>
          <w:tcPr>
            <w:tcW w:w="658" w:type="dxa"/>
          </w:tcPr>
          <w:p w14:paraId="6239F0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D0E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8E26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FF6B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8CC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C51E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FC35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6A72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C1CB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9F37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CED0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9A9E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646E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E2B2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F8C4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14BF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45C8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C287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353D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7F79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987D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9546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AB1C9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811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AC092E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65FEF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P.SƯỚNG</w:t>
            </w:r>
          </w:p>
        </w:tc>
        <w:tc>
          <w:tcPr>
            <w:tcW w:w="658" w:type="dxa"/>
          </w:tcPr>
          <w:p w14:paraId="6519E1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D89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F7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893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B8A1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83E2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66AC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1D12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7743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AA61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3E30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3B53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EF2C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5FAB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443F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9D0D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1602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D3A9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31DD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8199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3A68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C011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D924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45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658" w:type="dxa"/>
          </w:tcPr>
          <w:p w14:paraId="17FB927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9D442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P.CHÂM</w:t>
            </w:r>
          </w:p>
        </w:tc>
        <w:tc>
          <w:tcPr>
            <w:tcW w:w="658" w:type="dxa"/>
          </w:tcPr>
          <w:p w14:paraId="0E1CEE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89C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F36C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80A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807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2D74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4CFC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8602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6775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6AAD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72D8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B517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AFF0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3E57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F77C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78BD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E7F9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2B904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1FF9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C29E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E00A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BFB9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5E948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16B7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07FDD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1DB1FA7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F28A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P.HẮC</w:t>
            </w:r>
          </w:p>
          <w:p w14:paraId="26A18DB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Tr.Thị Vang</w:t>
            </w:r>
          </w:p>
        </w:tc>
        <w:tc>
          <w:tcPr>
            <w:tcW w:w="658" w:type="dxa"/>
          </w:tcPr>
          <w:p w14:paraId="514B4D7F">
            <w:pPr>
              <w:widowControl w:val="0"/>
              <w:tabs>
                <w:tab w:val="left" w:pos="400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P.CÁ TRÀU</w:t>
            </w:r>
          </w:p>
          <w:p w14:paraId="3E1923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Xỉ</w:t>
            </w:r>
          </w:p>
        </w:tc>
        <w:tc>
          <w:tcPr>
            <w:tcW w:w="658" w:type="dxa"/>
          </w:tcPr>
          <w:p w14:paraId="676972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P.CÁ BỐNG</w:t>
            </w:r>
          </w:p>
          <w:p w14:paraId="01D32E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Vân</w:t>
            </w:r>
          </w:p>
          <w:p w14:paraId="48D830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+thiếp</w:t>
            </w:r>
          </w:p>
        </w:tc>
        <w:tc>
          <w:tcPr>
            <w:tcW w:w="658" w:type="dxa"/>
          </w:tcPr>
          <w:p w14:paraId="273AF2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DỤ</w:t>
            </w:r>
          </w:p>
        </w:tc>
        <w:tc>
          <w:tcPr>
            <w:tcW w:w="658" w:type="dxa"/>
          </w:tcPr>
          <w:p w14:paraId="6DFDD2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P.NHÂN TRỰC</w:t>
            </w:r>
          </w:p>
          <w:p w14:paraId="76B190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 Hận</w:t>
            </w:r>
          </w:p>
        </w:tc>
        <w:tc>
          <w:tcPr>
            <w:tcW w:w="658" w:type="dxa"/>
          </w:tcPr>
          <w:p w14:paraId="27762A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TRÁNG</w:t>
            </w:r>
          </w:p>
        </w:tc>
        <w:tc>
          <w:tcPr>
            <w:tcW w:w="658" w:type="dxa"/>
          </w:tcPr>
          <w:p w14:paraId="2ECA417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F457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D01EF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638F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A0D9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B1F2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E0AE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B6CB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E102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1A2D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1158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DAD0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CC6B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F900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9003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A2E8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913F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3E54F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98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FE328D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EF0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FC9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5E29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B16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196D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447B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P.NHÂN TRỌNG</w:t>
            </w:r>
          </w:p>
        </w:tc>
        <w:tc>
          <w:tcPr>
            <w:tcW w:w="658" w:type="dxa"/>
          </w:tcPr>
          <w:p w14:paraId="41D547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TRUNG</w:t>
            </w:r>
          </w:p>
        </w:tc>
        <w:tc>
          <w:tcPr>
            <w:tcW w:w="658" w:type="dxa"/>
          </w:tcPr>
          <w:p w14:paraId="2B6F39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NHO</w:t>
            </w:r>
          </w:p>
        </w:tc>
        <w:tc>
          <w:tcPr>
            <w:tcW w:w="658" w:type="dxa"/>
          </w:tcPr>
          <w:p w14:paraId="2E04E7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 TÁ</w:t>
            </w:r>
          </w:p>
        </w:tc>
        <w:tc>
          <w:tcPr>
            <w:tcW w:w="658" w:type="dxa"/>
          </w:tcPr>
          <w:p w14:paraId="60CC86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P.ĐẠI TRI</w:t>
            </w:r>
          </w:p>
        </w:tc>
        <w:tc>
          <w:tcPr>
            <w:tcW w:w="658" w:type="dxa"/>
          </w:tcPr>
          <w:p w14:paraId="0087F7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72EF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E04B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6606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A3F2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2F44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0D90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ED55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4C26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45F2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A312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61B1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8571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CC71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AC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658" w:type="dxa"/>
          </w:tcPr>
          <w:p w14:paraId="1C4BD7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CB6E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7B97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C1AA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FFBE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7A8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872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BA9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9A0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F02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4376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2C60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C6687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66CB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2DF0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3077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AA63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C34B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6A2A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59EA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FFC9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4FC6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775D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AC9A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58D244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B42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58" w:type="dxa"/>
            <w:shd w:val="clear" w:color="auto" w:fill="FFFF00"/>
          </w:tcPr>
          <w:p w14:paraId="154B94E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FFFF00"/>
          </w:tcPr>
          <w:p w14:paraId="2159472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</w:t>
            </w:r>
          </w:p>
        </w:tc>
        <w:tc>
          <w:tcPr>
            <w:tcW w:w="658" w:type="dxa"/>
            <w:shd w:val="clear" w:color="auto" w:fill="FFFF00"/>
          </w:tcPr>
          <w:p w14:paraId="214303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3</w:t>
            </w:r>
          </w:p>
        </w:tc>
        <w:tc>
          <w:tcPr>
            <w:tcW w:w="658" w:type="dxa"/>
            <w:shd w:val="clear" w:color="auto" w:fill="FFFF00"/>
          </w:tcPr>
          <w:p w14:paraId="481904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4</w:t>
            </w:r>
          </w:p>
        </w:tc>
        <w:tc>
          <w:tcPr>
            <w:tcW w:w="658" w:type="dxa"/>
            <w:shd w:val="clear" w:color="auto" w:fill="FFFF00"/>
          </w:tcPr>
          <w:p w14:paraId="5E1777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5</w:t>
            </w:r>
          </w:p>
        </w:tc>
        <w:tc>
          <w:tcPr>
            <w:tcW w:w="658" w:type="dxa"/>
            <w:shd w:val="clear" w:color="auto" w:fill="FFFF00"/>
          </w:tcPr>
          <w:p w14:paraId="73EC90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FFFF00"/>
          </w:tcPr>
          <w:p w14:paraId="71BDBE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FFFF00"/>
          </w:tcPr>
          <w:p w14:paraId="419980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FFFF00"/>
          </w:tcPr>
          <w:p w14:paraId="432782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FFF00"/>
          </w:tcPr>
          <w:p w14:paraId="1C09F9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10</w:t>
            </w:r>
          </w:p>
        </w:tc>
        <w:tc>
          <w:tcPr>
            <w:tcW w:w="658" w:type="dxa"/>
            <w:shd w:val="clear" w:color="auto" w:fill="FFFF00"/>
          </w:tcPr>
          <w:p w14:paraId="420AAC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0831A1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30736C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0FB903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705ED4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426271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1A71AD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725C90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41D3BD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2A673A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7C6729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EDF1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9747C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6F0C2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  <w:shd w:val="clear" w:color="auto" w:fill="FFFF00"/>
          </w:tcPr>
          <w:p w14:paraId="729756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59D7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923A28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GIÁP</w:t>
            </w:r>
          </w:p>
        </w:tc>
        <w:tc>
          <w:tcPr>
            <w:tcW w:w="658" w:type="dxa"/>
          </w:tcPr>
          <w:p w14:paraId="12F69CC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F49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F236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AC3B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40E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TƯỜNG</w:t>
            </w:r>
          </w:p>
        </w:tc>
        <w:tc>
          <w:tcPr>
            <w:tcW w:w="658" w:type="dxa"/>
          </w:tcPr>
          <w:p w14:paraId="0CB1D1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CUNG</w:t>
            </w:r>
          </w:p>
        </w:tc>
        <w:tc>
          <w:tcPr>
            <w:tcW w:w="658" w:type="dxa"/>
          </w:tcPr>
          <w:p w14:paraId="58E2A61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P.PHÚC HIỆU</w:t>
            </w:r>
          </w:p>
        </w:tc>
        <w:tc>
          <w:tcPr>
            <w:tcW w:w="658" w:type="dxa"/>
          </w:tcPr>
          <w:p w14:paraId="37BB82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ANH</w:t>
            </w:r>
          </w:p>
        </w:tc>
        <w:tc>
          <w:tcPr>
            <w:tcW w:w="658" w:type="dxa"/>
          </w:tcPr>
          <w:p w14:paraId="7FC3E1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9BB7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668C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10A5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EF47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2726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34EE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2C7B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6ED6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629C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4AC4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C798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260D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5201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88A4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87A1A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5FA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EF8911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E21A7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2A1D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BF5E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B0CD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1BCB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44EB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948D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211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MỸ</w:t>
            </w:r>
          </w:p>
        </w:tc>
        <w:tc>
          <w:tcPr>
            <w:tcW w:w="658" w:type="dxa"/>
          </w:tcPr>
          <w:p w14:paraId="30DE5C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450E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4470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2F55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AE32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A382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97DF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5CF5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0B6D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7EE0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3DFC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EBC8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8480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5431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232B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ACAB7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F1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1D2A649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</w:t>
            </w:r>
          </w:p>
        </w:tc>
        <w:tc>
          <w:tcPr>
            <w:tcW w:w="658" w:type="dxa"/>
            <w:shd w:val="clear" w:color="auto" w:fill="FFFF00"/>
          </w:tcPr>
          <w:p w14:paraId="6E27608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</w:t>
            </w:r>
          </w:p>
        </w:tc>
        <w:tc>
          <w:tcPr>
            <w:tcW w:w="658" w:type="dxa"/>
            <w:shd w:val="clear" w:color="auto" w:fill="FFFF00"/>
          </w:tcPr>
          <w:p w14:paraId="37E957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3</w:t>
            </w:r>
          </w:p>
        </w:tc>
        <w:tc>
          <w:tcPr>
            <w:tcW w:w="658" w:type="dxa"/>
            <w:shd w:val="clear" w:color="auto" w:fill="FFFF00"/>
          </w:tcPr>
          <w:p w14:paraId="03572A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4</w:t>
            </w:r>
          </w:p>
        </w:tc>
        <w:tc>
          <w:tcPr>
            <w:tcW w:w="658" w:type="dxa"/>
            <w:shd w:val="clear" w:color="auto" w:fill="FFFF00"/>
          </w:tcPr>
          <w:p w14:paraId="668ABB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5</w:t>
            </w:r>
          </w:p>
        </w:tc>
        <w:tc>
          <w:tcPr>
            <w:tcW w:w="658" w:type="dxa"/>
            <w:shd w:val="clear" w:color="auto" w:fill="FFFF00"/>
          </w:tcPr>
          <w:p w14:paraId="5285DC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6</w:t>
            </w:r>
          </w:p>
        </w:tc>
        <w:tc>
          <w:tcPr>
            <w:tcW w:w="658" w:type="dxa"/>
            <w:shd w:val="clear" w:color="auto" w:fill="FFFF00"/>
          </w:tcPr>
          <w:p w14:paraId="3C5525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7</w:t>
            </w:r>
          </w:p>
        </w:tc>
        <w:tc>
          <w:tcPr>
            <w:tcW w:w="658" w:type="dxa"/>
            <w:shd w:val="clear" w:color="auto" w:fill="FFFF00"/>
          </w:tcPr>
          <w:p w14:paraId="17E003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FFFF00"/>
          </w:tcPr>
          <w:p w14:paraId="332D34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FFF00"/>
          </w:tcPr>
          <w:p w14:paraId="7F549F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10</w:t>
            </w:r>
          </w:p>
        </w:tc>
        <w:tc>
          <w:tcPr>
            <w:tcW w:w="658" w:type="dxa"/>
            <w:shd w:val="clear" w:color="auto" w:fill="FFFF00"/>
          </w:tcPr>
          <w:p w14:paraId="7A0818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3AF5C2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0E8840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029F55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02AFB1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7C7867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405D6B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794B1D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62D707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37B3E0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0FCE0F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B6F11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A9898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A5BC2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  <w:shd w:val="clear" w:color="auto" w:fill="FFFF00"/>
          </w:tcPr>
          <w:p w14:paraId="776B0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175D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4AD25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ẤT</w:t>
            </w:r>
          </w:p>
        </w:tc>
        <w:tc>
          <w:tcPr>
            <w:tcW w:w="658" w:type="dxa"/>
          </w:tcPr>
          <w:p w14:paraId="3C6C484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3C5D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58C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A77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D57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KHÁNH</w:t>
            </w:r>
          </w:p>
        </w:tc>
        <w:tc>
          <w:tcPr>
            <w:tcW w:w="658" w:type="dxa"/>
          </w:tcPr>
          <w:p w14:paraId="1658F4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ĐA</w:t>
            </w:r>
          </w:p>
        </w:tc>
        <w:tc>
          <w:tcPr>
            <w:tcW w:w="658" w:type="dxa"/>
          </w:tcPr>
          <w:p w14:paraId="433042C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P.PHÚC DƯ</w:t>
            </w:r>
          </w:p>
        </w:tc>
        <w:tc>
          <w:tcPr>
            <w:tcW w:w="658" w:type="dxa"/>
          </w:tcPr>
          <w:p w14:paraId="52C7C4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NHIÊU</w:t>
            </w:r>
          </w:p>
        </w:tc>
        <w:tc>
          <w:tcPr>
            <w:tcW w:w="658" w:type="dxa"/>
          </w:tcPr>
          <w:p w14:paraId="4F6292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D7D3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6161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CA89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8D07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A2F6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D743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6D5A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981F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5686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422A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5369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4314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7AE7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E496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61049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93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31730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D628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98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2B1B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043F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D1A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</w:t>
            </w:r>
            <w:r>
              <w:rPr>
                <w:rFonts w:hint="default"/>
                <w:w w:val="66"/>
                <w:sz w:val="15"/>
                <w:szCs w:val="15"/>
                <w:vertAlign w:val="baseline"/>
                <w:lang w:val="vi-VN"/>
              </w:rPr>
              <w:t>Ú</w:t>
            </w: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 KÌ</w:t>
            </w:r>
          </w:p>
        </w:tc>
        <w:tc>
          <w:tcPr>
            <w:tcW w:w="658" w:type="dxa"/>
          </w:tcPr>
          <w:p w14:paraId="519F36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3F17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9A98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5EFF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4CAF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4B22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CF21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22D9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776C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91DB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6E4B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E116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CA2C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21F3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83BC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59BE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5C49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0FC4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BD2EA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C42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3A16D9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3B8D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D8A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9C2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38A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P.TÔNG NGA</w:t>
            </w:r>
          </w:p>
        </w:tc>
        <w:tc>
          <w:tcPr>
            <w:tcW w:w="658" w:type="dxa"/>
          </w:tcPr>
          <w:p w14:paraId="3A708D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P.KIM ĐỒNG</w:t>
            </w:r>
          </w:p>
        </w:tc>
        <w:tc>
          <w:tcPr>
            <w:tcW w:w="658" w:type="dxa"/>
          </w:tcPr>
          <w:p w14:paraId="4DF790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1C79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B04A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3DCA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0419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50E8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3E38C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3596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909E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53CF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0039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5AE2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8F4E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7D79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DFCF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2F2A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0FA9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AD88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28851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5BE6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5EA44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78B6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5778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B8E1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81E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Thụy</w:t>
            </w:r>
          </w:p>
        </w:tc>
        <w:tc>
          <w:tcPr>
            <w:tcW w:w="658" w:type="dxa"/>
          </w:tcPr>
          <w:p w14:paraId="72FD86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CBA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8ED0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B53F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AB99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AB5F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9902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B009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44EB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7B44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412B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4C4C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5268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5D9A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DF0E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C50E2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0A3B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3D7FD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9B48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145F1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DBC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8BF667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DFE5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633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BCA7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DAF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P.BÀI</w:t>
            </w:r>
          </w:p>
        </w:tc>
        <w:tc>
          <w:tcPr>
            <w:tcW w:w="658" w:type="dxa"/>
          </w:tcPr>
          <w:p w14:paraId="00ECFE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P.PHẤN</w:t>
            </w:r>
          </w:p>
        </w:tc>
        <w:tc>
          <w:tcPr>
            <w:tcW w:w="658" w:type="dxa"/>
          </w:tcPr>
          <w:p w14:paraId="286CC7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P.TRÍ TRÍ</w:t>
            </w:r>
          </w:p>
        </w:tc>
        <w:tc>
          <w:tcPr>
            <w:tcW w:w="658" w:type="dxa"/>
          </w:tcPr>
          <w:p w14:paraId="6A49E7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2808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3E0F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F8E6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061C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FD8F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2D52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17FF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C8D7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2F20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EEDC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DC1F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AAA8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A145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99A1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4944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46F8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AF73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8A27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7966F6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8922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72A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66B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24C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P.ẤP TÍNH</w:t>
            </w:r>
          </w:p>
        </w:tc>
        <w:tc>
          <w:tcPr>
            <w:tcW w:w="658" w:type="dxa"/>
          </w:tcPr>
          <w:p w14:paraId="7B4700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KÍNH</w:t>
            </w:r>
          </w:p>
        </w:tc>
        <w:tc>
          <w:tcPr>
            <w:tcW w:w="658" w:type="dxa"/>
          </w:tcPr>
          <w:p w14:paraId="2D45A5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508A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6F60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C6A8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BC81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002B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53F6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1183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8373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7D8A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0863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2CC7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46DB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D4DB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77FA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6FF0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A043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AEE0D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4FE8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AA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D7E3A4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AE8E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A62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6E0E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26B1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953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P.SINH THỪA</w:t>
            </w:r>
          </w:p>
        </w:tc>
        <w:tc>
          <w:tcPr>
            <w:tcW w:w="658" w:type="dxa"/>
          </w:tcPr>
          <w:p w14:paraId="55D0AA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DAC9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A3EA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280D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8510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62E3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0BBC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DDB1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3DD9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AF06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EF6F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38F6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4BE5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DC56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AAAF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A53E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BE85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C335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BF8E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A3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A2627E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DA3F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F96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0502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81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P.SINH TÂM</w:t>
            </w:r>
          </w:p>
        </w:tc>
        <w:tc>
          <w:tcPr>
            <w:tcW w:w="658" w:type="dxa"/>
          </w:tcPr>
          <w:p w14:paraId="67AEA3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P.ĐẲNG</w:t>
            </w:r>
          </w:p>
          <w:p w14:paraId="79C469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Quẩn</w:t>
            </w:r>
          </w:p>
        </w:tc>
        <w:tc>
          <w:tcPr>
            <w:tcW w:w="658" w:type="dxa"/>
          </w:tcPr>
          <w:p w14:paraId="14CE56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P.SƠN PHỦ(1422)</w:t>
            </w:r>
          </w:p>
          <w:p w14:paraId="7D501B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Bảo</w:t>
            </w:r>
          </w:p>
        </w:tc>
        <w:tc>
          <w:tcPr>
            <w:tcW w:w="658" w:type="dxa"/>
          </w:tcPr>
          <w:p w14:paraId="0093DE5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P.VỤ BẢN</w:t>
            </w:r>
          </w:p>
        </w:tc>
        <w:tc>
          <w:tcPr>
            <w:tcW w:w="658" w:type="dxa"/>
          </w:tcPr>
          <w:p w14:paraId="708487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P.PHÙNG THỜI</w:t>
            </w:r>
          </w:p>
        </w:tc>
        <w:tc>
          <w:tcPr>
            <w:tcW w:w="658" w:type="dxa"/>
          </w:tcPr>
          <w:p w14:paraId="785E01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3266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7363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9DFB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6C27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EEFB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9946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2D33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8087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E467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7A1D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4D2F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D8BB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14C6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2A24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B1EEB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983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562110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CAE7A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2EA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A8C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E66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055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1B0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00CB6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090FE8">
            <w:pPr>
              <w:widowControl w:val="0"/>
              <w:rPr>
                <w:rFonts w:hint="default"/>
                <w:color w:val="C55A11" w:themeColor="accent2" w:themeShade="B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C55A11" w:themeColor="accent2" w:themeShade="BF"/>
                <w:w w:val="66"/>
                <w:sz w:val="15"/>
                <w:szCs w:val="15"/>
                <w:vertAlign w:val="baseline"/>
                <w:lang w:val="en-US"/>
              </w:rPr>
              <w:t>P.NGUYÊN HANH</w:t>
            </w:r>
          </w:p>
        </w:tc>
        <w:tc>
          <w:tcPr>
            <w:tcW w:w="658" w:type="dxa"/>
          </w:tcPr>
          <w:p w14:paraId="5B07F2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12CF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C186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82D4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948B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426E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EA77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57C7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6FD4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828C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AA33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1656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BB1E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A18C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87F2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13F59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66B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E70F26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1FCB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7F81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0931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B32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6F6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BC9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A19B5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3554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P.DĨNH NGỘ</w:t>
            </w:r>
          </w:p>
        </w:tc>
        <w:tc>
          <w:tcPr>
            <w:tcW w:w="658" w:type="dxa"/>
          </w:tcPr>
          <w:p w14:paraId="11988A7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7D1E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1B1F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7641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B554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4E8B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1F19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CDF8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D900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C73C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F2D0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C9E5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4207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BAFB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1A8F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15DA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E89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658" w:type="dxa"/>
          </w:tcPr>
          <w:p w14:paraId="276D9A4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0218B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F8E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291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F34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0DB9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1BB8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0AD8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4544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Đạc</w:t>
            </w:r>
          </w:p>
        </w:tc>
        <w:tc>
          <w:tcPr>
            <w:tcW w:w="658" w:type="dxa"/>
          </w:tcPr>
          <w:p w14:paraId="4080B42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9118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E350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6F38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0446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D434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DC7F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BE03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64F5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B297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CAC5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1418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8B46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FAE4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1584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8F4E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7F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563A6B3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0422AA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FAF3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8F3F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6AEBA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4CE28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ADB41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95491F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8</w:t>
            </w:r>
          </w:p>
        </w:tc>
        <w:tc>
          <w:tcPr>
            <w:tcW w:w="658" w:type="dxa"/>
            <w:shd w:val="clear" w:color="auto" w:fill="FFFF00"/>
          </w:tcPr>
          <w:p w14:paraId="04938F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9</w:t>
            </w:r>
          </w:p>
        </w:tc>
        <w:tc>
          <w:tcPr>
            <w:tcW w:w="658" w:type="dxa"/>
            <w:shd w:val="clear" w:color="auto" w:fill="FFFF00"/>
          </w:tcPr>
          <w:p w14:paraId="3E8A0B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10</w:t>
            </w:r>
          </w:p>
        </w:tc>
        <w:tc>
          <w:tcPr>
            <w:tcW w:w="658" w:type="dxa"/>
            <w:shd w:val="clear" w:color="auto" w:fill="FFFF00"/>
          </w:tcPr>
          <w:p w14:paraId="469E40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1B4FC3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7349F8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652808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07D2A0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63B70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7CF1CB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7B1FA1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36AC99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535E3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1F9572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341E24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3229A1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41DF03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  <w:shd w:val="clear" w:color="auto" w:fill="FFFF00"/>
          </w:tcPr>
          <w:p w14:paraId="4AF3E8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DE9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49B399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SỬU </w:t>
            </w:r>
          </w:p>
        </w:tc>
        <w:tc>
          <w:tcPr>
            <w:tcW w:w="658" w:type="dxa"/>
          </w:tcPr>
          <w:p w14:paraId="4D2618E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6073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C648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8766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D69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B4C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F2643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P.DƯ KHÁNH</w:t>
            </w:r>
          </w:p>
          <w:p w14:paraId="709CE2A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Nguyễn Thị Kính</w:t>
            </w:r>
          </w:p>
        </w:tc>
        <w:tc>
          <w:tcPr>
            <w:tcW w:w="658" w:type="dxa"/>
          </w:tcPr>
          <w:p w14:paraId="3185F4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P.GIẢN LIÊN</w:t>
            </w:r>
          </w:p>
          <w:p w14:paraId="44374A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Du</w:t>
            </w:r>
          </w:p>
          <w:p w14:paraId="44E054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Phương</w:t>
            </w:r>
          </w:p>
        </w:tc>
        <w:tc>
          <w:tcPr>
            <w:tcW w:w="658" w:type="dxa"/>
          </w:tcPr>
          <w:p w14:paraId="3A4EB3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SỦNG</w:t>
            </w:r>
          </w:p>
          <w:p w14:paraId="7A6F61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Cư</w:t>
            </w:r>
          </w:p>
        </w:tc>
        <w:tc>
          <w:tcPr>
            <w:tcW w:w="658" w:type="dxa"/>
          </w:tcPr>
          <w:p w14:paraId="51143E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PHU</w:t>
            </w:r>
          </w:p>
        </w:tc>
        <w:tc>
          <w:tcPr>
            <w:tcW w:w="658" w:type="dxa"/>
          </w:tcPr>
          <w:p w14:paraId="1A0801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DD4E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BA22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5F9E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1F0E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ED82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23F9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025E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F56A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1B28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2F18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7EBC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ED1C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C0A7F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16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85A33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35DAB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ACF4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696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F30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645E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5D0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950C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87C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BE7D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Quỳnh</w:t>
            </w:r>
          </w:p>
          <w:p w14:paraId="39B37C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Cư</w:t>
            </w:r>
          </w:p>
        </w:tc>
        <w:tc>
          <w:tcPr>
            <w:tcW w:w="658" w:type="dxa"/>
          </w:tcPr>
          <w:p w14:paraId="498876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FD64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8CD1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8C78D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7F22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279A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9E80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37C5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7600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FFB7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1C60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4F8E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1855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4B7D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6EB4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24F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3AA604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EDB6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8C4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1C6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BAC6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384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989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6E94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5C2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445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KỲ</w:t>
            </w:r>
          </w:p>
          <w:p w14:paraId="6D78EC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Quýnh</w:t>
            </w:r>
          </w:p>
        </w:tc>
        <w:tc>
          <w:tcPr>
            <w:tcW w:w="658" w:type="dxa"/>
          </w:tcPr>
          <w:p w14:paraId="0B0DF0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P.TRÌNH</w:t>
            </w:r>
          </w:p>
        </w:tc>
        <w:tc>
          <w:tcPr>
            <w:tcW w:w="658" w:type="dxa"/>
          </w:tcPr>
          <w:p w14:paraId="65282F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TÚC</w:t>
            </w:r>
          </w:p>
        </w:tc>
        <w:tc>
          <w:tcPr>
            <w:tcW w:w="658" w:type="dxa"/>
          </w:tcPr>
          <w:p w14:paraId="17D2EA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AFBE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3357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EE5C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E672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4EA6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75CB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2004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D96B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3697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4782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059F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CC841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CD7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CA9474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BC59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178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4279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98C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2FD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7A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854C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FCE2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F71B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A16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B90E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TỀ</w:t>
            </w:r>
          </w:p>
        </w:tc>
        <w:tc>
          <w:tcPr>
            <w:tcW w:w="658" w:type="dxa"/>
          </w:tcPr>
          <w:p w14:paraId="133E9D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1368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FEB0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9563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CDCE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E49D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7CD3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65CB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F809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1856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1597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29DF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09798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D50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3E0438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692A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38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A88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2526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499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4225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A92C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78B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A9E4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21BE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750C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TÍNH</w:t>
            </w:r>
          </w:p>
        </w:tc>
        <w:tc>
          <w:tcPr>
            <w:tcW w:w="658" w:type="dxa"/>
          </w:tcPr>
          <w:p w14:paraId="3F901B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AA9E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CEAD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A3B5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93AE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17E6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251E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69F8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394E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537C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A5D2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246A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09C9D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D69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562FF6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1321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325D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EC0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282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39AA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A04A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7BCE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9B71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0AA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9177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P.CHU</w:t>
            </w:r>
          </w:p>
        </w:tc>
        <w:tc>
          <w:tcPr>
            <w:tcW w:w="658" w:type="dxa"/>
          </w:tcPr>
          <w:p w14:paraId="6E39E9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854E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B468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7BA5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74FF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B8AA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3D7D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E161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2A04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5024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6D86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CC29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44FC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3977F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ED0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DEF8A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1FE9B68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FFEF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7866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781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314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5DB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BB9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E3AF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A494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F2D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A05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P.HOẰNG</w:t>
            </w:r>
          </w:p>
        </w:tc>
        <w:tc>
          <w:tcPr>
            <w:tcW w:w="658" w:type="dxa"/>
          </w:tcPr>
          <w:p w14:paraId="6842E2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P.VIẾT CƯỜNG</w:t>
            </w:r>
          </w:p>
        </w:tc>
        <w:tc>
          <w:tcPr>
            <w:tcW w:w="658" w:type="dxa"/>
          </w:tcPr>
          <w:p w14:paraId="658593A0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BẬT</w:t>
            </w:r>
          </w:p>
          <w:p w14:paraId="5340850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NHÃ</w:t>
            </w:r>
          </w:p>
        </w:tc>
        <w:tc>
          <w:tcPr>
            <w:tcW w:w="658" w:type="dxa"/>
          </w:tcPr>
          <w:p w14:paraId="72502A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CC43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DC96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CF06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A12BB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5B3E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0A84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E59E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B47F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CD7F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C1CF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B08F3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B7D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5850FC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9DD2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8E67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0902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51E5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56CB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7E7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BD24D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B4F0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3150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5A74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B7B5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EF0A2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HIỆP</w:t>
            </w:r>
          </w:p>
        </w:tc>
        <w:tc>
          <w:tcPr>
            <w:tcW w:w="658" w:type="dxa"/>
          </w:tcPr>
          <w:p w14:paraId="16A47F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TÍCH</w:t>
            </w:r>
          </w:p>
          <w:p w14:paraId="77E076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Lời</w:t>
            </w:r>
          </w:p>
        </w:tc>
        <w:tc>
          <w:tcPr>
            <w:tcW w:w="658" w:type="dxa"/>
          </w:tcPr>
          <w:p w14:paraId="20DBDA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MẠI</w:t>
            </w:r>
          </w:p>
        </w:tc>
        <w:tc>
          <w:tcPr>
            <w:tcW w:w="658" w:type="dxa"/>
          </w:tcPr>
          <w:p w14:paraId="0B188E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9895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6678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2888F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E82F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D9E2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4B0C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F432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E43A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9B091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7C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CB4BE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9B8E0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649F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980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6E81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E71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9F4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0F037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05C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9568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CCB7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A8FC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1C939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97C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1AB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P.HIỆT</w:t>
            </w:r>
          </w:p>
        </w:tc>
        <w:tc>
          <w:tcPr>
            <w:tcW w:w="658" w:type="dxa"/>
          </w:tcPr>
          <w:p w14:paraId="075758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0607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B3D2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4726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4AE6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906A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D43B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032A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F3FF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2203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614A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95C0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49B0C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5F1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63C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EBC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A16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1B7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0E0C5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13A9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3AA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175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BB0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497E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2ED0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B96C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TRÁC</w:t>
            </w:r>
          </w:p>
        </w:tc>
        <w:tc>
          <w:tcPr>
            <w:tcW w:w="658" w:type="dxa"/>
          </w:tcPr>
          <w:p w14:paraId="58D9E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P.SÙNG</w:t>
            </w:r>
          </w:p>
        </w:tc>
        <w:tc>
          <w:tcPr>
            <w:tcW w:w="658" w:type="dxa"/>
          </w:tcPr>
          <w:p w14:paraId="52E923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0B6C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8885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11F5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3DEA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4417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578A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9BAD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1DF05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AF07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C384F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7EDBC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7C54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9FCC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E72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E81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F8D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9F5A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60E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CA96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4D0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3CB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FFB89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5C5E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437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SƯỚNG (Dương)</w:t>
            </w:r>
          </w:p>
        </w:tc>
        <w:tc>
          <w:tcPr>
            <w:tcW w:w="658" w:type="dxa"/>
          </w:tcPr>
          <w:p w14:paraId="7E97A4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66BF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78BE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7B82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9B50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8AAB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2A62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D7A5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75B7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955A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17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2E5A32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6933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9B2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D5BC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108F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169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1674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A16E3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1550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CC02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CFD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37FB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81BF40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KÌNH</w:t>
            </w:r>
          </w:p>
        </w:tc>
        <w:tc>
          <w:tcPr>
            <w:tcW w:w="658" w:type="dxa"/>
          </w:tcPr>
          <w:p w14:paraId="14DEE3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39E0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8F854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5A69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EB85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3B84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DD54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C617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B9366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1DA1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034C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5496D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B9F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7577C2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B87A4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D19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65D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4D7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A47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43F5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0F7C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BD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576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B22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B5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P.VIẾT KHANG</w:t>
            </w:r>
          </w:p>
        </w:tc>
        <w:tc>
          <w:tcPr>
            <w:tcW w:w="658" w:type="dxa"/>
          </w:tcPr>
          <w:p w14:paraId="6A9EA1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DE78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F14E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7387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40F7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D6FD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47C6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507D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457B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4AA3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8085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7534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FE61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A2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5880C9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B835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746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ECCE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B801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F745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9A9D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B71C1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7C7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P.NGHIỆP QUẢNG</w:t>
            </w:r>
          </w:p>
          <w:p w14:paraId="4B8478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Noãn</w:t>
            </w:r>
          </w:p>
        </w:tc>
        <w:tc>
          <w:tcPr>
            <w:tcW w:w="658" w:type="dxa"/>
          </w:tcPr>
          <w:p w14:paraId="67AC1F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UẨN (ÔN)</w:t>
            </w:r>
          </w:p>
        </w:tc>
        <w:tc>
          <w:tcPr>
            <w:tcW w:w="658" w:type="dxa"/>
          </w:tcPr>
          <w:p w14:paraId="5A44ED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P.TÍCH TƯỚC</w:t>
            </w:r>
          </w:p>
          <w:p w14:paraId="73C28D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760943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8A67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9595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1BFA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F879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CFE6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E611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1C41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40CE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C0EC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259A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F37B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4B03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A090D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7F9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CDF11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50D86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59D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A16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1CC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BC0E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1CB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A399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82C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93E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XÁN</w:t>
            </w:r>
          </w:p>
        </w:tc>
        <w:tc>
          <w:tcPr>
            <w:tcW w:w="658" w:type="dxa"/>
          </w:tcPr>
          <w:p w14:paraId="65A661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P.XÃ (tuyệt)</w:t>
            </w:r>
          </w:p>
          <w:p w14:paraId="1D9319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P.ÁO(tuyệt)</w:t>
            </w:r>
          </w:p>
        </w:tc>
        <w:tc>
          <w:tcPr>
            <w:tcW w:w="658" w:type="dxa"/>
          </w:tcPr>
          <w:p w14:paraId="330FCB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54034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327E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BC34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B703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580F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4EFF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92A4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6643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B674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FB01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86D9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DF64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98302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BE1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CF4DF6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FC2E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F17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25F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C0E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F04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FF4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A81A3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874B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F73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KHANG</w:t>
            </w:r>
          </w:p>
        </w:tc>
        <w:tc>
          <w:tcPr>
            <w:tcW w:w="658" w:type="dxa"/>
          </w:tcPr>
          <w:p w14:paraId="27232F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TỰ</w:t>
            </w:r>
          </w:p>
        </w:tc>
        <w:tc>
          <w:tcPr>
            <w:tcW w:w="658" w:type="dxa"/>
          </w:tcPr>
          <w:p w14:paraId="16446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ĐỘ(tuyệt)</w:t>
            </w:r>
          </w:p>
        </w:tc>
        <w:tc>
          <w:tcPr>
            <w:tcW w:w="658" w:type="dxa"/>
          </w:tcPr>
          <w:p w14:paraId="209163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48D5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7D21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8F5E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1AAA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7B7B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F856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B932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F27A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5869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F3A8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ECEB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8082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CD6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D86EB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03D2D75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E64E3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BB2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A0B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E3E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605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F7B7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C7545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6C2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P.DI TỰ </w:t>
            </w:r>
          </w:p>
          <w:p w14:paraId="25A844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Nga</w:t>
            </w:r>
          </w:p>
        </w:tc>
        <w:tc>
          <w:tcPr>
            <w:tcW w:w="658" w:type="dxa"/>
          </w:tcPr>
          <w:p w14:paraId="3269E3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DUỆ</w:t>
            </w:r>
          </w:p>
          <w:p w14:paraId="106220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Thiết</w:t>
            </w:r>
          </w:p>
          <w:p w14:paraId="27405D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Diệm</w:t>
            </w:r>
          </w:p>
        </w:tc>
        <w:tc>
          <w:tcPr>
            <w:tcW w:w="658" w:type="dxa"/>
          </w:tcPr>
          <w:p w14:paraId="16BB26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P.NHÂN TRÍ </w:t>
            </w:r>
          </w:p>
          <w:p w14:paraId="6EA06F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EE5C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2EE2D4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C740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A81F4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43E8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6FEF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2507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11E1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8A5F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2829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D52C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074D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3B2E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BECF3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BAA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42C29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0EFC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AB1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3D09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A6F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8D8F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94F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CCB2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625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AF6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B581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Biểu</w:t>
            </w:r>
          </w:p>
        </w:tc>
        <w:tc>
          <w:tcPr>
            <w:tcW w:w="658" w:type="dxa"/>
          </w:tcPr>
          <w:p w14:paraId="25A3F9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D16E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6B3F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E9A7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003D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2B2E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3105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94B0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AA5B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DEEC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AA88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3DFD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720D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8DD5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875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26B238E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9A576B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CFD8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787C7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56178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AC52A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0DF501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BFBE1C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9752B9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5D5564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601D82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1C32BB8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6BE7DA9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60247459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10FAABE9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4CDB8E6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6148DEC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4D3E178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243B7FC2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0E39458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397EA5A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45ACEEB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071F0D3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77F2360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81" w:type="dxa"/>
            <w:shd w:val="clear" w:color="auto" w:fill="FFFF00"/>
          </w:tcPr>
          <w:p w14:paraId="3B4E382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</w:tr>
      <w:tr w14:paraId="4794D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7DF122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SỬU -1</w:t>
            </w:r>
          </w:p>
        </w:tc>
        <w:tc>
          <w:tcPr>
            <w:tcW w:w="658" w:type="dxa"/>
          </w:tcPr>
          <w:p w14:paraId="2BB6221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84D5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30C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02D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0D08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650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2C6D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39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304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B6EF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P.QUANG BÀI</w:t>
            </w:r>
          </w:p>
          <w:p w14:paraId="4F6A486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Lê Thị Lão</w:t>
            </w:r>
          </w:p>
        </w:tc>
        <w:tc>
          <w:tcPr>
            <w:tcW w:w="658" w:type="dxa"/>
          </w:tcPr>
          <w:p w14:paraId="5AEDA1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P.VẠN</w:t>
            </w:r>
          </w:p>
        </w:tc>
        <w:tc>
          <w:tcPr>
            <w:tcW w:w="658" w:type="dxa"/>
          </w:tcPr>
          <w:p w14:paraId="25626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P.TIÊN</w:t>
            </w:r>
          </w:p>
          <w:p w14:paraId="16BD84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Công</w:t>
            </w:r>
          </w:p>
        </w:tc>
        <w:tc>
          <w:tcPr>
            <w:tcW w:w="658" w:type="dxa"/>
          </w:tcPr>
          <w:p w14:paraId="3DF137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P.LỚN (vô)</w:t>
            </w:r>
          </w:p>
        </w:tc>
        <w:tc>
          <w:tcPr>
            <w:tcW w:w="658" w:type="dxa"/>
          </w:tcPr>
          <w:p w14:paraId="234B50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BCD4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4992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85B1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93DA8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6563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9368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05A0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6E70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973B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7AEAD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803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409D5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B0BE9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8D1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22A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30A9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863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91E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E044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645D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0C4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E1AF1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0A1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A2C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EF2C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P.BÀI</w:t>
            </w:r>
          </w:p>
        </w:tc>
        <w:tc>
          <w:tcPr>
            <w:tcW w:w="658" w:type="dxa"/>
          </w:tcPr>
          <w:p w14:paraId="6AD419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P.PHẦN</w:t>
            </w:r>
          </w:p>
        </w:tc>
        <w:tc>
          <w:tcPr>
            <w:tcW w:w="658" w:type="dxa"/>
          </w:tcPr>
          <w:p w14:paraId="2FF065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P.KHÔI (tuyệt)</w:t>
            </w:r>
          </w:p>
        </w:tc>
        <w:tc>
          <w:tcPr>
            <w:tcW w:w="658" w:type="dxa"/>
          </w:tcPr>
          <w:p w14:paraId="4B9F7D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CFEC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9437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39A1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B3C6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9A1E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87D4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8A73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72E5B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48F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236959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7303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593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AA2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00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9786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4F4F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9BF40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7122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03CA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0FE476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C5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3B06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8FD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31C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B40A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P.THUẦN</w:t>
            </w:r>
          </w:p>
        </w:tc>
        <w:tc>
          <w:tcPr>
            <w:tcW w:w="658" w:type="dxa"/>
          </w:tcPr>
          <w:p w14:paraId="68C15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P.NĂNG THÍNH</w:t>
            </w:r>
          </w:p>
          <w:p w14:paraId="6EB7D0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Đoan</w:t>
            </w:r>
          </w:p>
        </w:tc>
        <w:tc>
          <w:tcPr>
            <w:tcW w:w="658" w:type="dxa"/>
          </w:tcPr>
          <w:p w14:paraId="6C4B9B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P.GIẢNG ĐỨC KHIÊM</w:t>
            </w:r>
          </w:p>
        </w:tc>
        <w:tc>
          <w:tcPr>
            <w:tcW w:w="658" w:type="dxa"/>
          </w:tcPr>
          <w:p w14:paraId="02DD10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SUM</w:t>
            </w:r>
          </w:p>
          <w:p w14:paraId="3EF75C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thị…</w:t>
            </w:r>
          </w:p>
        </w:tc>
        <w:tc>
          <w:tcPr>
            <w:tcW w:w="658" w:type="dxa"/>
          </w:tcPr>
          <w:p w14:paraId="127351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 Thị Đẹ</w:t>
            </w:r>
          </w:p>
        </w:tc>
        <w:tc>
          <w:tcPr>
            <w:tcW w:w="658" w:type="dxa"/>
          </w:tcPr>
          <w:p w14:paraId="44224C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562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8FB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C306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ABCBC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3545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955C6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3530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2C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6D3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52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20D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D22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708DD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1839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8795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41C2A3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57D6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113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50F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006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024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DF1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21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572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Sân</w:t>
            </w:r>
          </w:p>
          <w:p w14:paraId="1372DB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Thục</w:t>
            </w:r>
          </w:p>
          <w:p w14:paraId="3F1F4A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Trinh</w:t>
            </w:r>
          </w:p>
          <w:p w14:paraId="7443B6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Xuất</w:t>
            </w:r>
          </w:p>
        </w:tc>
        <w:tc>
          <w:tcPr>
            <w:tcW w:w="658" w:type="dxa"/>
          </w:tcPr>
          <w:p w14:paraId="0938AB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B30C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CAB8D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7DCA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61DF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D78AE9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F9C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E45626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ADE5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2FF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CCA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19B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57D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9643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5030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824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8E09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5C1F5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B3D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32C7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5BC7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5D87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082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F986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8C56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Nhuyễn</w:t>
            </w:r>
          </w:p>
          <w:p w14:paraId="324232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Quân</w:t>
            </w:r>
          </w:p>
          <w:p w14:paraId="61F7A2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Mão</w:t>
            </w:r>
          </w:p>
        </w:tc>
        <w:tc>
          <w:tcPr>
            <w:tcW w:w="658" w:type="dxa"/>
          </w:tcPr>
          <w:p w14:paraId="2807FD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128B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29AC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F680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0A08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D9D1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CBA4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402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A80208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D269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3B1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73D2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B7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0B9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980D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736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702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3EF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C77ED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ABF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8C1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93C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7894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FEB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P.CƯƠNG (tuyệt),</w:t>
            </w:r>
          </w:p>
        </w:tc>
        <w:tc>
          <w:tcPr>
            <w:tcW w:w="658" w:type="dxa"/>
          </w:tcPr>
          <w:p w14:paraId="5F5AC9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3CFF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13A8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1378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0C45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AA8E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353E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7075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F3D8E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1BE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A29390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8C6A0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5E0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11A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CB04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C007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095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58C5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FEAF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ADAB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C951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B3FB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8B48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57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EA13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55C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P.ƯU</w:t>
            </w:r>
          </w:p>
        </w:tc>
        <w:tc>
          <w:tcPr>
            <w:tcW w:w="658" w:type="dxa"/>
          </w:tcPr>
          <w:p w14:paraId="5EEB41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P.TÔNG VŨ</w:t>
            </w:r>
          </w:p>
          <w:p w14:paraId="687377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Nữ</w:t>
            </w:r>
          </w:p>
        </w:tc>
        <w:tc>
          <w:tcPr>
            <w:tcW w:w="658" w:type="dxa"/>
          </w:tcPr>
          <w:p w14:paraId="7BF958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P.SẢNH/THANH?</w:t>
            </w:r>
          </w:p>
          <w:p w14:paraId="108672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P.ÁNH ?</w:t>
            </w:r>
          </w:p>
        </w:tc>
        <w:tc>
          <w:tcPr>
            <w:tcW w:w="658" w:type="dxa"/>
          </w:tcPr>
          <w:p w14:paraId="082FC3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(vô khảo)</w:t>
            </w:r>
          </w:p>
        </w:tc>
        <w:tc>
          <w:tcPr>
            <w:tcW w:w="658" w:type="dxa"/>
          </w:tcPr>
          <w:p w14:paraId="7C9B4E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D032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261E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12D6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2B83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6A70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B58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2F2034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796D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34C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46C9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ED0B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0F75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6C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1EAC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3EA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D1FB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E3A1D8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A63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P.ĐĨNH</w:t>
            </w:r>
          </w:p>
          <w:p w14:paraId="135F7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Đài</w:t>
            </w:r>
          </w:p>
        </w:tc>
        <w:tc>
          <w:tcPr>
            <w:tcW w:w="658" w:type="dxa"/>
          </w:tcPr>
          <w:p w14:paraId="714CF1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P.DOANH/QUẢN</w:t>
            </w:r>
          </w:p>
        </w:tc>
        <w:tc>
          <w:tcPr>
            <w:tcW w:w="658" w:type="dxa"/>
          </w:tcPr>
          <w:p w14:paraId="5F0339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P.THIỆN CHÍNH</w:t>
            </w:r>
          </w:p>
          <w:p w14:paraId="24F130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Tố</w:t>
            </w:r>
          </w:p>
        </w:tc>
        <w:tc>
          <w:tcPr>
            <w:tcW w:w="658" w:type="dxa"/>
          </w:tcPr>
          <w:p w14:paraId="789E43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P.DOÃN GIA</w:t>
            </w:r>
          </w:p>
          <w:p w14:paraId="28CF4A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Tràn thị Cao</w:t>
            </w:r>
          </w:p>
        </w:tc>
        <w:tc>
          <w:tcPr>
            <w:tcW w:w="658" w:type="dxa"/>
          </w:tcPr>
          <w:p w14:paraId="35AB0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P.HUỐNG (tuyệt)</w:t>
            </w:r>
          </w:p>
        </w:tc>
        <w:tc>
          <w:tcPr>
            <w:tcW w:w="658" w:type="dxa"/>
          </w:tcPr>
          <w:p w14:paraId="025D50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CF5D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5E08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A9B02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4EE7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F07F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2CB1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30E6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EFBFF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1F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5E3DC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74B0E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810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904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2258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83AB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38F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3E84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A8F1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15B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1B93A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9E1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2DDE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4FE7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D6D4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183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Bàng</w:t>
            </w:r>
          </w:p>
          <w:p w14:paraId="0887EF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Đài</w:t>
            </w:r>
          </w:p>
          <w:p w14:paraId="11A409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Trản</w:t>
            </w:r>
          </w:p>
        </w:tc>
        <w:tc>
          <w:tcPr>
            <w:tcW w:w="658" w:type="dxa"/>
          </w:tcPr>
          <w:p w14:paraId="54E4C2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669C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8AEF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5286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0357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6086C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585D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D74D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72995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7A2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34E928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A317E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4E4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19C3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553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D30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BE2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15668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505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F950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D2F0D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3FF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797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A5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23A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P.DOÃN TẾ/</w:t>
            </w:r>
          </w:p>
        </w:tc>
        <w:tc>
          <w:tcPr>
            <w:tcW w:w="658" w:type="dxa"/>
          </w:tcPr>
          <w:p w14:paraId="1D164A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P.SỬU/ BÁ CHƯƠNG</w:t>
            </w:r>
          </w:p>
          <w:p w14:paraId="19E949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thị…</w:t>
            </w:r>
          </w:p>
        </w:tc>
        <w:tc>
          <w:tcPr>
            <w:tcW w:w="658" w:type="dxa"/>
          </w:tcPr>
          <w:p w14:paraId="423C93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P.THUẦN /TUÂN</w:t>
            </w:r>
          </w:p>
        </w:tc>
        <w:tc>
          <w:tcPr>
            <w:tcW w:w="658" w:type="dxa"/>
          </w:tcPr>
          <w:p w14:paraId="1C7B56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P.LƯU</w:t>
            </w:r>
          </w:p>
        </w:tc>
        <w:tc>
          <w:tcPr>
            <w:tcW w:w="658" w:type="dxa"/>
          </w:tcPr>
          <w:p w14:paraId="2DB5DC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9C91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BBEB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1E62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6D0BB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821C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80492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159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A21A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79353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1078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C09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8C1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6F84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22B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37AC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D75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285D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20B3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1BF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56E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E18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5E6F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F51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F36F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AE4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P.TRUNG</w:t>
            </w:r>
          </w:p>
          <w:p w14:paraId="2938BF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</w:t>
            </w:r>
          </w:p>
          <w:p w14:paraId="1CA8B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P.THIẾU*</w:t>
            </w:r>
          </w:p>
        </w:tc>
        <w:tc>
          <w:tcPr>
            <w:tcW w:w="658" w:type="dxa"/>
          </w:tcPr>
          <w:p w14:paraId="6BDCAC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C041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36EC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57FD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463D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956C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783F1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A06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A6053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A9D8C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FA5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E64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8C5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ED5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E51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B99C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65E6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8E4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D3FBB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44D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F36B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BB4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B62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109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7769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P.NHÃ/ DOÃN NGHÊNH</w:t>
            </w:r>
          </w:p>
          <w:p w14:paraId="075723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 Thảo</w:t>
            </w:r>
          </w:p>
        </w:tc>
        <w:tc>
          <w:tcPr>
            <w:tcW w:w="658" w:type="dxa"/>
          </w:tcPr>
          <w:p w14:paraId="4FC08F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THÀNH</w:t>
            </w:r>
          </w:p>
        </w:tc>
        <w:tc>
          <w:tcPr>
            <w:tcW w:w="658" w:type="dxa"/>
          </w:tcPr>
          <w:p w14:paraId="51DC1C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P.HƯƠNG</w:t>
            </w:r>
          </w:p>
          <w:p w14:paraId="0BEC64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Thận</w:t>
            </w:r>
          </w:p>
        </w:tc>
        <w:tc>
          <w:tcPr>
            <w:tcW w:w="658" w:type="dxa"/>
          </w:tcPr>
          <w:p w14:paraId="1A7FED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Chính</w:t>
            </w:r>
          </w:p>
        </w:tc>
        <w:tc>
          <w:tcPr>
            <w:tcW w:w="658" w:type="dxa"/>
          </w:tcPr>
          <w:p w14:paraId="5810FC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5C1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932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2DB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2433E8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4EF1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B67DDB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F2E66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81A7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C559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8BD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0A5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DD5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2A3E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679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AA6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45B08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CAA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1BA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9B4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317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8CBC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758D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06F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A913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P.HOẠT</w:t>
            </w:r>
          </w:p>
        </w:tc>
        <w:tc>
          <w:tcPr>
            <w:tcW w:w="658" w:type="dxa"/>
          </w:tcPr>
          <w:p w14:paraId="1F525A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3414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D568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07F4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EA88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608FA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2656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223E7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6DD7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4A4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09EF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4D20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58B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70B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E690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80E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0287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5945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FC7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C752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609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2D3B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F24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AE42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8A55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1DF2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Diên</w:t>
            </w:r>
          </w:p>
          <w:p w14:paraId="021DAC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Lý</w:t>
            </w:r>
          </w:p>
          <w:p w14:paraId="1E912C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Ký</w:t>
            </w:r>
          </w:p>
        </w:tc>
        <w:tc>
          <w:tcPr>
            <w:tcW w:w="658" w:type="dxa"/>
          </w:tcPr>
          <w:p w14:paraId="02E18A7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D22F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08F4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E17B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D422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FBCDF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6D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28175F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027FD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7B7E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6769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D0E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8D94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000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DC20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5BE6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F97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EEA7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D64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C8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15C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886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43E6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99FF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DD6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TRI</w:t>
            </w:r>
          </w:p>
        </w:tc>
        <w:tc>
          <w:tcPr>
            <w:tcW w:w="658" w:type="dxa"/>
          </w:tcPr>
          <w:p w14:paraId="277C76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KHƯƠNG</w:t>
            </w:r>
          </w:p>
        </w:tc>
        <w:tc>
          <w:tcPr>
            <w:tcW w:w="658" w:type="dxa"/>
          </w:tcPr>
          <w:p w14:paraId="56BF6C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66E9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687D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6B8D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66F9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F95E06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08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BB1C0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0CFB8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0569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9044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0FC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6F00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EF0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5E11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A57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393C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05AF5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E42A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625A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96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0F5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F9F3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461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0413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2052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Mỹ</w:t>
            </w:r>
          </w:p>
        </w:tc>
        <w:tc>
          <w:tcPr>
            <w:tcW w:w="658" w:type="dxa"/>
          </w:tcPr>
          <w:p w14:paraId="114C77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FDF0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DAC6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9CDE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F279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69200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BB13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15E9DE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9D6AE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E6AA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ED98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36F1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98A7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D3F4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237E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D80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55E8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9682F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5D8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D97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A78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DF3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D24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4148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793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Lêu</w:t>
            </w:r>
          </w:p>
          <w:p w14:paraId="0FF413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Tân</w:t>
            </w:r>
          </w:p>
        </w:tc>
        <w:tc>
          <w:tcPr>
            <w:tcW w:w="658" w:type="dxa"/>
          </w:tcPr>
          <w:p w14:paraId="54B2C1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8AA7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C575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EAEA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738E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E2FD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A0EDB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2AE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A92C1D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8D3A4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5992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3ED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A2F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D695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9311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84C02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27A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9D8C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29E14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269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1D7A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AC7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7A9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B9D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7604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P.SÍNH/ HUY TÚC</w:t>
            </w:r>
          </w:p>
          <w:p w14:paraId="06896D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(người Yên Trung)</w:t>
            </w:r>
          </w:p>
        </w:tc>
        <w:tc>
          <w:tcPr>
            <w:tcW w:w="658" w:type="dxa"/>
          </w:tcPr>
          <w:p w14:paraId="44D35B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DỤNG</w:t>
            </w:r>
          </w:p>
          <w:p w14:paraId="094E3F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Xứng</w:t>
            </w:r>
          </w:p>
          <w:p w14:paraId="7CC770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B9F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TRINH</w:t>
            </w:r>
          </w:p>
        </w:tc>
        <w:tc>
          <w:tcPr>
            <w:tcW w:w="658" w:type="dxa"/>
          </w:tcPr>
          <w:p w14:paraId="755829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56ED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93CA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CE1C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7168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3E8DE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14D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6C517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F996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DC5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402F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FB5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A9CF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E50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DC7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C04C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26B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0FF3CA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C5B2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C365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B29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6202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651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84C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F969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E7C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P.HUỲNH/ OÁNH</w:t>
            </w:r>
          </w:p>
          <w:p w14:paraId="3BCAB6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00A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1A3E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BFA1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DD3D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3637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31655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A08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A65B88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9A39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31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3FF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13C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055C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7B85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025CA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E3CC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3B6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C8D03D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2C2A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F6E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2CD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47EC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AE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7E4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6E4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5FFE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Tá,</w:t>
            </w:r>
          </w:p>
          <w:p w14:paraId="220880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Ngại</w:t>
            </w:r>
          </w:p>
          <w:p w14:paraId="42DF5D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Nghi</w:t>
            </w:r>
          </w:p>
        </w:tc>
        <w:tc>
          <w:tcPr>
            <w:tcW w:w="658" w:type="dxa"/>
          </w:tcPr>
          <w:p w14:paraId="4E7203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07BE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179D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78B8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16E4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F3A384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C91C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156A93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C2C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F14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D50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84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553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45E1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5877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5A2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58C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9F9F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FEF1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FB1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651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A7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BAB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06E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CD95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CẦN</w:t>
            </w:r>
          </w:p>
        </w:tc>
        <w:tc>
          <w:tcPr>
            <w:tcW w:w="658" w:type="dxa"/>
          </w:tcPr>
          <w:p w14:paraId="1B31BA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P.MẬT</w:t>
            </w:r>
          </w:p>
          <w:p w14:paraId="04D41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P.SẮT</w:t>
            </w:r>
          </w:p>
          <w:p w14:paraId="382F0A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P.ĐỀ</w:t>
            </w:r>
          </w:p>
          <w:p w14:paraId="70EE54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P.THUẬN</w:t>
            </w:r>
          </w:p>
        </w:tc>
        <w:tc>
          <w:tcPr>
            <w:tcW w:w="658" w:type="dxa"/>
          </w:tcPr>
          <w:p w14:paraId="7CA512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770F86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7330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F372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C4F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274C4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4C066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5C2F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EFB27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61B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28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FC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047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16E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64C3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386B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8CC4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375C4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513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B5A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3C55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4FD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8F9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C3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CBE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Thạnh</w:t>
            </w:r>
          </w:p>
        </w:tc>
        <w:tc>
          <w:tcPr>
            <w:tcW w:w="658" w:type="dxa"/>
          </w:tcPr>
          <w:p w14:paraId="633FD1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A067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61E7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DB51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24AC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12F1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D1810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1E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1CAE82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C8F8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152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269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74F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7CD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4287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8281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B71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3450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09166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4DC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69B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D4D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B5E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69E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P.TÝ/ DANH CHẤN</w:t>
            </w:r>
          </w:p>
          <w:p w14:paraId="2987E7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Tràn thị Khả</w:t>
            </w:r>
          </w:p>
          <w:p w14:paraId="0B8D13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Sung</w:t>
            </w:r>
          </w:p>
          <w:p w14:paraId="2994C6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Đương</w:t>
            </w:r>
          </w:p>
        </w:tc>
        <w:tc>
          <w:tcPr>
            <w:tcW w:w="658" w:type="dxa"/>
          </w:tcPr>
          <w:p w14:paraId="1C11C0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P.DOÃN HIỆU</w:t>
            </w:r>
          </w:p>
          <w:p w14:paraId="7B1B0E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Diểu</w:t>
            </w:r>
          </w:p>
        </w:tc>
        <w:tc>
          <w:tcPr>
            <w:tcW w:w="658" w:type="dxa"/>
          </w:tcPr>
          <w:p w14:paraId="43AE93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P.VẬN</w:t>
            </w:r>
          </w:p>
          <w:p w14:paraId="1AAEF6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Diệm</w:t>
            </w:r>
          </w:p>
        </w:tc>
        <w:tc>
          <w:tcPr>
            <w:tcW w:w="658" w:type="dxa"/>
          </w:tcPr>
          <w:p w14:paraId="11D63F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5D27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9CE9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D5AD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0496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940F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64624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23FB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8D7BCA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99228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0A2F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1CE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CE6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15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5C6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28E08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E9C3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A7E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AA574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F42A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0EA3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783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EFF3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FEBF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5C28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45D0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P.NIÊN</w:t>
            </w:r>
          </w:p>
          <w:p w14:paraId="47FEE0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Tường</w:t>
            </w:r>
          </w:p>
        </w:tc>
        <w:tc>
          <w:tcPr>
            <w:tcW w:w="658" w:type="dxa"/>
          </w:tcPr>
          <w:p w14:paraId="35975F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VỊNH</w:t>
            </w:r>
          </w:p>
        </w:tc>
        <w:tc>
          <w:tcPr>
            <w:tcW w:w="658" w:type="dxa"/>
          </w:tcPr>
          <w:p w14:paraId="12D5E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KHANG</w:t>
            </w:r>
          </w:p>
        </w:tc>
        <w:tc>
          <w:tcPr>
            <w:tcW w:w="658" w:type="dxa"/>
          </w:tcPr>
          <w:p w14:paraId="70A446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THÁI</w:t>
            </w:r>
          </w:p>
        </w:tc>
        <w:tc>
          <w:tcPr>
            <w:tcW w:w="658" w:type="dxa"/>
          </w:tcPr>
          <w:p w14:paraId="429DF1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(vô)</w:t>
            </w:r>
          </w:p>
        </w:tc>
        <w:tc>
          <w:tcPr>
            <w:tcW w:w="658" w:type="dxa"/>
          </w:tcPr>
          <w:p w14:paraId="3FF1C7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4277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69C2E9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4595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05B72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0EF5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98D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9AB8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FB7E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D249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DBD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50479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9C1A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735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7390E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368C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13D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27E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2A7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C7BF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B17D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499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0B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78E0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CA77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HÒA</w:t>
            </w:r>
          </w:p>
        </w:tc>
        <w:tc>
          <w:tcPr>
            <w:tcW w:w="658" w:type="dxa"/>
          </w:tcPr>
          <w:p w14:paraId="2755D1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LIỆU</w:t>
            </w:r>
          </w:p>
        </w:tc>
        <w:tc>
          <w:tcPr>
            <w:tcW w:w="658" w:type="dxa"/>
          </w:tcPr>
          <w:p w14:paraId="28D065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FCB2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26E533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B15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6C72F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0B74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634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14D5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06A9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2B6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C1F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22F1B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263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461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0AD8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C7A1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F3FD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524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E4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010C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98E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D4B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4E42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5059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D7E1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1AC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THÂN</w:t>
            </w:r>
          </w:p>
        </w:tc>
        <w:tc>
          <w:tcPr>
            <w:tcW w:w="658" w:type="dxa"/>
          </w:tcPr>
          <w:p w14:paraId="73A53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THÀNH</w:t>
            </w:r>
          </w:p>
        </w:tc>
        <w:tc>
          <w:tcPr>
            <w:tcW w:w="658" w:type="dxa"/>
          </w:tcPr>
          <w:p w14:paraId="53F181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022B7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082A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B62105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55385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984D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798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995F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F2FB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9BA0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4D81B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DE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30E8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3950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5B3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A788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F13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661B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65A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6313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947A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6AC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E5C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F3BB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62B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0D0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Thủy</w:t>
            </w:r>
          </w:p>
          <w:p w14:paraId="7E0714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Dung</w:t>
            </w:r>
          </w:p>
        </w:tc>
        <w:tc>
          <w:tcPr>
            <w:tcW w:w="658" w:type="dxa"/>
          </w:tcPr>
          <w:p w14:paraId="1A06BC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1A98D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2FCE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51AB2C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87A4D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A5C2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19D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806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126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AF3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4DE9B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F41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8C21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0856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B007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590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991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1358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738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F92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8F7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B43B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C145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60E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2527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Bé</w:t>
            </w:r>
          </w:p>
          <w:p w14:paraId="2314A9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Bích</w:t>
            </w:r>
          </w:p>
        </w:tc>
        <w:tc>
          <w:tcPr>
            <w:tcW w:w="658" w:type="dxa"/>
          </w:tcPr>
          <w:p w14:paraId="69948C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2966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B63CE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6BB47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E6BA91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0C6A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F60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E29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9CE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F1A2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340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33D9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D252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4B7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01338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05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06C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7AF8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B0CC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992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9B3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9C6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C4C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B22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148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HỢP</w:t>
            </w:r>
          </w:p>
        </w:tc>
        <w:tc>
          <w:tcPr>
            <w:tcW w:w="658" w:type="dxa"/>
          </w:tcPr>
          <w:p w14:paraId="42676F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SỬU</w:t>
            </w:r>
          </w:p>
        </w:tc>
        <w:tc>
          <w:tcPr>
            <w:tcW w:w="658" w:type="dxa"/>
          </w:tcPr>
          <w:p w14:paraId="568D62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LƯƠNG</w:t>
            </w:r>
          </w:p>
        </w:tc>
        <w:tc>
          <w:tcPr>
            <w:tcW w:w="658" w:type="dxa"/>
          </w:tcPr>
          <w:p w14:paraId="1E1AC2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155393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5CFF0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B7673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DC7C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A68A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2FD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A8DD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FBD6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127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A1868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C85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8CE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D823C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2281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A2C1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88A8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F248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2519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8349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4B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B132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199A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5F2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DAD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468F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KIÊN</w:t>
            </w:r>
          </w:p>
        </w:tc>
        <w:tc>
          <w:tcPr>
            <w:tcW w:w="658" w:type="dxa"/>
          </w:tcPr>
          <w:p w14:paraId="3FD270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1DE22C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0EB3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AE2D2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4CAF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059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8417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2197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4E5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A8AD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119DD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72E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C149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A37E2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B36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75F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3548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D528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746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9E42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57BD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6AAA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DE13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67A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73B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BFE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CƯỜNG</w:t>
            </w:r>
          </w:p>
        </w:tc>
        <w:tc>
          <w:tcPr>
            <w:tcW w:w="658" w:type="dxa"/>
          </w:tcPr>
          <w:p w14:paraId="3EF1BB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6C49F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5CDC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2FC63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B56E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9A76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98E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A668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1F9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48E5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AE58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C1FC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3395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5225D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3ECE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DDC9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43B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419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EE7C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F20A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7912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578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59E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9FC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2943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4810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QUỐC</w:t>
            </w:r>
          </w:p>
        </w:tc>
        <w:tc>
          <w:tcPr>
            <w:tcW w:w="658" w:type="dxa"/>
          </w:tcPr>
          <w:p w14:paraId="7129AE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236152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1063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4FBD6D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4A332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42FB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9F12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5BF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22F7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E885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41C8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DD3F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20B9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1721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EFD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B887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7E01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6C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1A9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9DA1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F998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71A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395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9AF0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F25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F048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VIỆT</w:t>
            </w:r>
          </w:p>
        </w:tc>
        <w:tc>
          <w:tcPr>
            <w:tcW w:w="658" w:type="dxa"/>
          </w:tcPr>
          <w:p w14:paraId="75AB9E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B6A57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EC11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7CBB4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0D0AC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92B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AF96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710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9EC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0DC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9D7F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82D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33ED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56DF8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5379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EED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A03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AE0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CC6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A31D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E36B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780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FF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76E9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DC02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MÃO</w:t>
            </w:r>
          </w:p>
        </w:tc>
        <w:tc>
          <w:tcPr>
            <w:tcW w:w="658" w:type="dxa"/>
          </w:tcPr>
          <w:p w14:paraId="29138C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TỊNH</w:t>
            </w:r>
          </w:p>
        </w:tc>
        <w:tc>
          <w:tcPr>
            <w:tcW w:w="658" w:type="dxa"/>
          </w:tcPr>
          <w:p w14:paraId="548A2F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10EF7D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1AB4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85AB78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F429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F1F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546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DD2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77D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ACB2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BFE8A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F7A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4E5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E2081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D79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607E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9332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B54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15DC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3463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5C9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D38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495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18D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0E76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6B0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 TRỊNH</w:t>
            </w:r>
          </w:p>
        </w:tc>
        <w:tc>
          <w:tcPr>
            <w:tcW w:w="658" w:type="dxa"/>
          </w:tcPr>
          <w:p w14:paraId="32136C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5FDCE0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87C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7A236C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F383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952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A9E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856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F58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5E8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6443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C5D4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A8A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DBBF4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239C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675F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C8E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707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2F9D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3913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9ED7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1B4E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F95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B24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B393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1FC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TRỌNG</w:t>
            </w:r>
          </w:p>
        </w:tc>
        <w:tc>
          <w:tcPr>
            <w:tcW w:w="658" w:type="dxa"/>
          </w:tcPr>
          <w:p w14:paraId="38F7EB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B37DF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67C8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7B2829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5245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4FB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6CD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A4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7D25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5050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B0D6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227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1FA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F1843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7AC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BEDC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E87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22F0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0EC9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38A5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6AB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E46B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CD1C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E00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0C5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CC07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BÌNH</w:t>
            </w:r>
          </w:p>
        </w:tc>
        <w:tc>
          <w:tcPr>
            <w:tcW w:w="658" w:type="dxa"/>
          </w:tcPr>
          <w:p w14:paraId="0FDC46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08B5FE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5A32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1BF79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B52B6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DB15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6B11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130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60F9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7DD7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33A5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15EB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EF1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716B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4E3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0F7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F8A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6B4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43EB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FBEE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7A5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322D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6CF3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97D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130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1568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MINH</w:t>
            </w:r>
          </w:p>
        </w:tc>
        <w:tc>
          <w:tcPr>
            <w:tcW w:w="658" w:type="dxa"/>
          </w:tcPr>
          <w:p w14:paraId="43B424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538D7E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2B75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01C08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B549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BAB2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9F55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690D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4847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8FB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7450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5D29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D736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F2B1D2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B45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A6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B788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2DC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C96E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FD25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0B22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B16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578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34C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6825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36F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Oanh</w:t>
            </w:r>
          </w:p>
        </w:tc>
        <w:tc>
          <w:tcPr>
            <w:tcW w:w="658" w:type="dxa"/>
          </w:tcPr>
          <w:p w14:paraId="5F7457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467D3B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828D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63EDB2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8745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ECB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07EB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21DE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C53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6EA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19DE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CD55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761E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D3613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DA75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5A38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28B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A2A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BED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070E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761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06E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839F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E2F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C18D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QUẾ</w:t>
            </w:r>
          </w:p>
        </w:tc>
        <w:tc>
          <w:tcPr>
            <w:tcW w:w="658" w:type="dxa"/>
          </w:tcPr>
          <w:p w14:paraId="548D33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(vô)</w:t>
            </w:r>
          </w:p>
        </w:tc>
        <w:tc>
          <w:tcPr>
            <w:tcW w:w="658" w:type="dxa"/>
          </w:tcPr>
          <w:p w14:paraId="382012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258A04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488CA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2F340F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E57E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8C4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E8D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912D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F1A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5E5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B3350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0AF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071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B044B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3734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B2C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A580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F248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353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792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970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2AA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BCB9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FAF8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6F6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TỨ</w:t>
            </w:r>
          </w:p>
        </w:tc>
        <w:tc>
          <w:tcPr>
            <w:tcW w:w="658" w:type="dxa"/>
          </w:tcPr>
          <w:p w14:paraId="23E1AC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LONG</w:t>
            </w:r>
          </w:p>
        </w:tc>
        <w:tc>
          <w:tcPr>
            <w:tcW w:w="658" w:type="dxa"/>
          </w:tcPr>
          <w:p w14:paraId="3F5AD8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5C19BA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67CB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50F1FD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F32B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5F47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872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37D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235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CCC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9BDB4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9F5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B6A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0C295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FBF8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F2EC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601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BC5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7DB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FCB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3A9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DC0D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90D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E53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916D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65D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Hương</w:t>
            </w:r>
          </w:p>
          <w:p w14:paraId="11C22A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 Hà</w:t>
            </w:r>
          </w:p>
        </w:tc>
        <w:tc>
          <w:tcPr>
            <w:tcW w:w="658" w:type="dxa"/>
          </w:tcPr>
          <w:p w14:paraId="5456EE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FCFC1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3DE00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33CF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B290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0C4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AC8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E01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75A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195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60D3D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682D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DC7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E93BF8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0B0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071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454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8A1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6F57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E19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95C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5A6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439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A79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B8FE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Ngụ</w:t>
            </w:r>
          </w:p>
        </w:tc>
        <w:tc>
          <w:tcPr>
            <w:tcW w:w="658" w:type="dxa"/>
          </w:tcPr>
          <w:p w14:paraId="7A83B3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843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0066B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66F19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16FAE6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3BE20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A64D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9778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13A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006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2F99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75A15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8DB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C83B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5613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8FA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E9BB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46E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41A8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F24D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C731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A8D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0A1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67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KHANH</w:t>
            </w:r>
          </w:p>
        </w:tc>
        <w:tc>
          <w:tcPr>
            <w:tcW w:w="658" w:type="dxa"/>
          </w:tcPr>
          <w:p w14:paraId="218657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THUẬN</w:t>
            </w:r>
          </w:p>
        </w:tc>
        <w:tc>
          <w:tcPr>
            <w:tcW w:w="658" w:type="dxa"/>
          </w:tcPr>
          <w:p w14:paraId="67ADEE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Mai</w:t>
            </w:r>
          </w:p>
          <w:p w14:paraId="1A8071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Tùng</w:t>
            </w:r>
          </w:p>
        </w:tc>
        <w:tc>
          <w:tcPr>
            <w:tcW w:w="658" w:type="dxa"/>
          </w:tcPr>
          <w:p w14:paraId="2781B4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509C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08711C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605C2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9624F7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6141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10E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DF7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2D5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94D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D2F1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E44F2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070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09B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CA8B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AEA0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64E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C0F4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2F0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EE46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3858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152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9B0F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61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B48B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 gái</w:t>
            </w:r>
          </w:p>
        </w:tc>
        <w:tc>
          <w:tcPr>
            <w:tcW w:w="658" w:type="dxa"/>
          </w:tcPr>
          <w:p w14:paraId="52156D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9003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AC6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C3AF6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7F8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9BFCDA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B69DF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BE2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0A43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EF2B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36A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A8D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C3C7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97CC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80D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09FE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AD9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DB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31D2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7408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2308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A44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A7B3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P.PHƯỢNG</w:t>
            </w:r>
          </w:p>
        </w:tc>
        <w:tc>
          <w:tcPr>
            <w:tcW w:w="658" w:type="dxa"/>
          </w:tcPr>
          <w:p w14:paraId="3E263D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4C77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121A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B589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B851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A2BF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5569F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1EE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113A8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3332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208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E33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E52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0CFB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B347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82E10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4CE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7E6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41028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7A4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D9B1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775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A5A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7D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6909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1CE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P.HẬU</w:t>
            </w:r>
          </w:p>
        </w:tc>
        <w:tc>
          <w:tcPr>
            <w:tcW w:w="658" w:type="dxa"/>
          </w:tcPr>
          <w:p w14:paraId="5C819B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1ACA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EF34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9D50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EC7A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4951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BCD5A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3E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F2154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7FB8D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873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9EA3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937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715E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0F9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3CFB5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AA87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ED2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9FD34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675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E1AB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C59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4CB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84E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544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C529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Mẽn</w:t>
            </w:r>
          </w:p>
          <w:p w14:paraId="73647D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Luyên</w:t>
            </w:r>
          </w:p>
          <w:p w14:paraId="5F3B65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Loan</w:t>
            </w:r>
          </w:p>
        </w:tc>
        <w:tc>
          <w:tcPr>
            <w:tcW w:w="658" w:type="dxa"/>
          </w:tcPr>
          <w:p w14:paraId="32B591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4AE6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7DDD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5E2A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C671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EE59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D4904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D70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6EF71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64FE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D07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607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9B2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15F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7EE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AE88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B787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003E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F52235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9C8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DF0E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FFF9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B705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89F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8B9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84C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D1AA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EA96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297C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63FC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B5A2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297D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5A126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49AC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AB1CC8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B4F4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D6BE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A56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C086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A3BF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8942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404A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441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428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632BA3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0208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293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2545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ED1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AF7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993F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Khoát</w:t>
            </w:r>
          </w:p>
          <w:p w14:paraId="7B3E0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Dương</w:t>
            </w:r>
          </w:p>
        </w:tc>
        <w:tc>
          <w:tcPr>
            <w:tcW w:w="658" w:type="dxa"/>
          </w:tcPr>
          <w:p w14:paraId="2D60F8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4B2F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AD0C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A02B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3495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D0F5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42F8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92859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98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420A76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86CCC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378E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CFE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242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50F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A998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D210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F819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43B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C47F73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5A4A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0335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B747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82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535D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AF4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P.DANH LÃN</w:t>
            </w:r>
          </w:p>
          <w:p w14:paraId="1440E1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Lưu</w:t>
            </w:r>
          </w:p>
        </w:tc>
        <w:tc>
          <w:tcPr>
            <w:tcW w:w="658" w:type="dxa"/>
          </w:tcPr>
          <w:p w14:paraId="55059B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THÂN</w:t>
            </w:r>
          </w:p>
        </w:tc>
        <w:tc>
          <w:tcPr>
            <w:tcW w:w="658" w:type="dxa"/>
          </w:tcPr>
          <w:p w14:paraId="0078DF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7711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7E1D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5BF5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8687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5F08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03ED79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48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C5B468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4A986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4016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091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297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FBA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953D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BE63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4C2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558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5286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FEB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2E5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677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5E1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B31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473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730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TRÂN</w:t>
            </w:r>
          </w:p>
          <w:p w14:paraId="44360F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Nguyên Thị Tòa</w:t>
            </w:r>
          </w:p>
        </w:tc>
        <w:tc>
          <w:tcPr>
            <w:tcW w:w="658" w:type="dxa"/>
          </w:tcPr>
          <w:p w14:paraId="20FA9F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2563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0AD5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5BA9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A5DA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B771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C0C57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CEB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E33B7B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E2AB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95DF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3002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062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226F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050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036A0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3E8A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C703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0C0978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6FF0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F22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63A7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22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5375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C2A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953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Hân</w:t>
            </w:r>
          </w:p>
          <w:p w14:paraId="32F059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Truyền</w:t>
            </w:r>
          </w:p>
          <w:p w14:paraId="724A44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Vạn</w:t>
            </w:r>
          </w:p>
        </w:tc>
        <w:tc>
          <w:tcPr>
            <w:tcW w:w="658" w:type="dxa"/>
          </w:tcPr>
          <w:p w14:paraId="26855C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F7FB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FA64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58FC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E209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B4AC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41167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9C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FBFB8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5DB0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8A2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166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5C2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5C5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CC3B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9278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832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AC2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3B54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EB75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90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5DF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82A0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504D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374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</w:tc>
        <w:tc>
          <w:tcPr>
            <w:tcW w:w="658" w:type="dxa"/>
          </w:tcPr>
          <w:p w14:paraId="467536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6BA4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0BF8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7AE3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EC1C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F696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B5D2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F4C3F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8F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2B7EE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04E11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C4B6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746C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8575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797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E2A4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D7C21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785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509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432F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0416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66E2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E3A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3FD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D9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3DA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Khoảnh</w:t>
            </w:r>
          </w:p>
          <w:p w14:paraId="435B23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Khoái</w:t>
            </w:r>
          </w:p>
        </w:tc>
        <w:tc>
          <w:tcPr>
            <w:tcW w:w="658" w:type="dxa"/>
          </w:tcPr>
          <w:p w14:paraId="2CBB8C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E99B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09D6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E424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F4EB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56C5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0393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1BB6E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7AC3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1AB78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8324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2D32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FB14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996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CEB6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F2AC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3263C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44D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B2FB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B09BA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0C9E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F96A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4F7D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7AD9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71C3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P.KÍNH/DANH CUNG</w:t>
            </w:r>
          </w:p>
          <w:p w14:paraId="0085CC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….(quê Đồn gĐới)</w:t>
            </w:r>
          </w:p>
        </w:tc>
        <w:tc>
          <w:tcPr>
            <w:tcW w:w="658" w:type="dxa"/>
          </w:tcPr>
          <w:p w14:paraId="6762D0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P.THÀNH (vô)</w:t>
            </w:r>
          </w:p>
          <w:p w14:paraId="2AEC3C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P.QUÁN (vô)</w:t>
            </w:r>
          </w:p>
          <w:p w14:paraId="0A57A2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Tạo</w:t>
            </w:r>
          </w:p>
          <w:p w14:paraId="5BD04A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1464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02512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F236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3B2F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316A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D7F8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F277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34BC4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38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5255F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06650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AD8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FF7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368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539D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CF9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7040E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308A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2A5F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8CD31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C0D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E2F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6A5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B4B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BF7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P.KỶ(vô)</w:t>
            </w:r>
          </w:p>
          <w:p w14:paraId="6CAFC8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P.CHÚC(vô)</w:t>
            </w:r>
          </w:p>
        </w:tc>
        <w:tc>
          <w:tcPr>
            <w:tcW w:w="658" w:type="dxa"/>
          </w:tcPr>
          <w:p w14:paraId="14F870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(đi Thuận Hóa)</w:t>
            </w:r>
          </w:p>
        </w:tc>
        <w:tc>
          <w:tcPr>
            <w:tcW w:w="658" w:type="dxa"/>
          </w:tcPr>
          <w:p w14:paraId="137FD0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511E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225C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83F1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DC1F6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BD77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6F2D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0BA0C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4A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CA0125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CBF6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677E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A66F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7E75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5E8B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A332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FC596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84D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C91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BE50A1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6D5C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46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3E5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8461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5694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Giang</w:t>
            </w:r>
          </w:p>
        </w:tc>
        <w:tc>
          <w:tcPr>
            <w:tcW w:w="658" w:type="dxa"/>
          </w:tcPr>
          <w:p w14:paraId="68DF4E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E843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8BF8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A508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E1F3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4A22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8F45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0BB4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93F6A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90F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84E5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9CF5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58B6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04C0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E08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DCC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365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295F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8FD3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E67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DF2E36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B98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A52C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Tương</w:t>
            </w:r>
          </w:p>
          <w:p w14:paraId="765029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Thắc</w:t>
            </w:r>
          </w:p>
        </w:tc>
        <w:tc>
          <w:tcPr>
            <w:tcW w:w="658" w:type="dxa"/>
          </w:tcPr>
          <w:p w14:paraId="3F9885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F765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4DC9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3044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4771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201F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9565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F728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B341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0505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ECE1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7B46F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120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178EDC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1671A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4660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7BE5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4D5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980A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241F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8ED21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7992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E6B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4ED5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EF1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An</w:t>
            </w:r>
          </w:p>
        </w:tc>
        <w:tc>
          <w:tcPr>
            <w:tcW w:w="658" w:type="dxa"/>
          </w:tcPr>
          <w:p w14:paraId="18EE68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C939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2605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6CF2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81DF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90B4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43C6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51FC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EA25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B2C8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E4C9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D46B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DF1F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41B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1BD3F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B8851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3220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8AE7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BC71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97EB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C634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5F509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6FB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5A90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B95A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PHU</w:t>
            </w:r>
          </w:p>
        </w:tc>
        <w:tc>
          <w:tcPr>
            <w:tcW w:w="658" w:type="dxa"/>
          </w:tcPr>
          <w:p w14:paraId="278ACC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P.DOÃN SỰ</w:t>
            </w:r>
          </w:p>
        </w:tc>
        <w:tc>
          <w:tcPr>
            <w:tcW w:w="658" w:type="dxa"/>
          </w:tcPr>
          <w:p w14:paraId="581494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P.DOÃN CÔNG</w:t>
            </w:r>
          </w:p>
        </w:tc>
        <w:tc>
          <w:tcPr>
            <w:tcW w:w="658" w:type="dxa"/>
          </w:tcPr>
          <w:p w14:paraId="1BDAAF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P.DOÃN CHẤP</w:t>
            </w:r>
          </w:p>
          <w:p w14:paraId="54E5CD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Minh</w:t>
            </w:r>
          </w:p>
        </w:tc>
        <w:tc>
          <w:tcPr>
            <w:tcW w:w="658" w:type="dxa"/>
          </w:tcPr>
          <w:p w14:paraId="00E6E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(phiêu bạt thất  truyền)</w:t>
            </w:r>
          </w:p>
        </w:tc>
        <w:tc>
          <w:tcPr>
            <w:tcW w:w="658" w:type="dxa"/>
          </w:tcPr>
          <w:p w14:paraId="44DBD6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29B3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FA28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83D4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0468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8F95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1145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A3BD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A9EC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7679B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3B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4C7510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5FFC1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9BBC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6FF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D95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F2D1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D87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5EBCB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E3B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639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939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Diệu</w:t>
            </w:r>
          </w:p>
          <w:p w14:paraId="24447B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Cơ</w:t>
            </w:r>
          </w:p>
        </w:tc>
        <w:tc>
          <w:tcPr>
            <w:tcW w:w="658" w:type="dxa"/>
          </w:tcPr>
          <w:p w14:paraId="5C5A94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20D9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023E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F8E7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53DB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7F59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5E87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913F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5216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2A6D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A996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CC13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D1ED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46A02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0F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8C6607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F993C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DA4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84F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D04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B97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85C6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187B4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1EE9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023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TUẤN</w:t>
            </w:r>
          </w:p>
          <w:p w14:paraId="0F5317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 Lỗi</w:t>
            </w:r>
          </w:p>
          <w:p w14:paraId="1A6985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Khuất</w:t>
            </w:r>
          </w:p>
        </w:tc>
        <w:tc>
          <w:tcPr>
            <w:tcW w:w="658" w:type="dxa"/>
          </w:tcPr>
          <w:p w14:paraId="1237B8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ÁN/YÊN/</w:t>
            </w:r>
          </w:p>
          <w:p w14:paraId="09D6E3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CƯƠNG/ÂN</w:t>
            </w:r>
          </w:p>
          <w:p w14:paraId="227A9D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Hòa</w:t>
            </w:r>
          </w:p>
        </w:tc>
        <w:tc>
          <w:tcPr>
            <w:tcW w:w="658" w:type="dxa"/>
          </w:tcPr>
          <w:p w14:paraId="01331B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PHÚ</w:t>
            </w:r>
          </w:p>
          <w:p w14:paraId="1BB257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Đạo</w:t>
            </w:r>
          </w:p>
          <w:p w14:paraId="22F23B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Huề</w:t>
            </w:r>
          </w:p>
        </w:tc>
        <w:tc>
          <w:tcPr>
            <w:tcW w:w="658" w:type="dxa"/>
          </w:tcPr>
          <w:p w14:paraId="7DF4E1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(tuyệt)</w:t>
            </w:r>
          </w:p>
        </w:tc>
        <w:tc>
          <w:tcPr>
            <w:tcW w:w="658" w:type="dxa"/>
          </w:tcPr>
          <w:p w14:paraId="2AB413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96E5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8FBE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BB24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FAA4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F69F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BAD0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05EE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B18A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6312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944E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A449C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F0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092225D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382BE5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F3350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6E071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9B96F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E27F2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2C9F8B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0E36ED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F9109C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F0FC7F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0A03089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4AD55E9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3E06AFB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7267EDD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68F362C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4CD32412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233197D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503D674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7C7A063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0B3B712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52C2AFD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0BF635C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58392A8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359155D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1D60034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25</w:t>
            </w:r>
          </w:p>
        </w:tc>
      </w:tr>
      <w:tr w14:paraId="1347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8ADD11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F3367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F9C8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510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0FC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8F8B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CD7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DF35A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534D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3847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B6A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1360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B81A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YẾN/ÁN</w:t>
            </w:r>
          </w:p>
          <w:p w14:paraId="22770F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Tường</w:t>
            </w:r>
          </w:p>
        </w:tc>
        <w:tc>
          <w:tcPr>
            <w:tcW w:w="658" w:type="dxa"/>
          </w:tcPr>
          <w:p w14:paraId="3E643F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TRẠC</w:t>
            </w:r>
          </w:p>
          <w:p w14:paraId="2A4704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Ngọ</w:t>
            </w:r>
          </w:p>
        </w:tc>
        <w:tc>
          <w:tcPr>
            <w:tcW w:w="658" w:type="dxa"/>
          </w:tcPr>
          <w:p w14:paraId="7A54E5D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P.TUẦN TRUNG</w:t>
            </w:r>
          </w:p>
          <w:p w14:paraId="6E86E083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Nguyễn Thị Khâm</w:t>
            </w:r>
          </w:p>
        </w:tc>
        <w:tc>
          <w:tcPr>
            <w:tcW w:w="658" w:type="dxa"/>
          </w:tcPr>
          <w:p w14:paraId="2D6983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HOÁN</w:t>
            </w:r>
          </w:p>
          <w:p w14:paraId="4E9595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Cường</w:t>
            </w:r>
          </w:p>
        </w:tc>
        <w:tc>
          <w:tcPr>
            <w:tcW w:w="658" w:type="dxa"/>
          </w:tcPr>
          <w:p w14:paraId="1F48D3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VIÊM/DIỆM/HOA</w:t>
            </w:r>
          </w:p>
          <w:p w14:paraId="2402E4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Thành</w:t>
            </w:r>
          </w:p>
        </w:tc>
        <w:tc>
          <w:tcPr>
            <w:tcW w:w="658" w:type="dxa"/>
          </w:tcPr>
          <w:p w14:paraId="1DA36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P.HOĂNG MẬU</w:t>
            </w:r>
          </w:p>
          <w:p w14:paraId="4F58B0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Ninh</w:t>
            </w:r>
          </w:p>
        </w:tc>
        <w:tc>
          <w:tcPr>
            <w:tcW w:w="658" w:type="dxa"/>
          </w:tcPr>
          <w:p w14:paraId="31068D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P.TUẦN TƯ/BẢO</w:t>
            </w:r>
          </w:p>
          <w:p w14:paraId="50EC97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Hán</w:t>
            </w:r>
          </w:p>
        </w:tc>
        <w:tc>
          <w:tcPr>
            <w:tcW w:w="658" w:type="dxa"/>
          </w:tcPr>
          <w:p w14:paraId="28461F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  <w:p w14:paraId="33CB34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LUYẾN/TUỆ</w:t>
            </w:r>
          </w:p>
          <w:p w14:paraId="066832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Doãn</w:t>
            </w:r>
          </w:p>
        </w:tc>
        <w:tc>
          <w:tcPr>
            <w:tcW w:w="658" w:type="dxa"/>
          </w:tcPr>
          <w:p w14:paraId="2718A2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NIỆM</w:t>
            </w:r>
          </w:p>
          <w:p w14:paraId="19FCBD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Đức</w:t>
            </w:r>
          </w:p>
        </w:tc>
        <w:tc>
          <w:tcPr>
            <w:tcW w:w="658" w:type="dxa"/>
          </w:tcPr>
          <w:p w14:paraId="049368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HẤP</w:t>
            </w:r>
          </w:p>
          <w:p w14:paraId="0F3B0E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Đặng thị Côn</w:t>
            </w:r>
          </w:p>
        </w:tc>
        <w:tc>
          <w:tcPr>
            <w:tcW w:w="658" w:type="dxa"/>
          </w:tcPr>
          <w:p w14:paraId="5F7329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P.NGUYÊN TRINH</w:t>
            </w:r>
          </w:p>
          <w:p w14:paraId="7DB913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thị..</w:t>
            </w:r>
          </w:p>
        </w:tc>
        <w:tc>
          <w:tcPr>
            <w:tcW w:w="658" w:type="dxa"/>
          </w:tcPr>
          <w:p w14:paraId="3EA72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P.NGUYÊN HỒNG</w:t>
            </w:r>
          </w:p>
          <w:p w14:paraId="5A81A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Thái Thị Huệ</w:t>
            </w:r>
          </w:p>
        </w:tc>
        <w:tc>
          <w:tcPr>
            <w:tcW w:w="681" w:type="dxa"/>
          </w:tcPr>
          <w:p w14:paraId="59434E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P.HOÀNG THÀNH</w:t>
            </w:r>
          </w:p>
        </w:tc>
      </w:tr>
      <w:tr w14:paraId="2381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537EEB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F671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154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8C30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91F5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DF1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56A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3FB4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5BC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956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BC8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78A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D9C6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1C1F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CB899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F3A8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DE41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634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661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113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EB1A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044E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1FB6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363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8E7C2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Hoa</w:t>
            </w:r>
          </w:p>
          <w:p w14:paraId="386571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Hoàn</w:t>
            </w:r>
          </w:p>
        </w:tc>
      </w:tr>
      <w:tr w14:paraId="66A89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879DA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CE31F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CE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924D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0424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C52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462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70EA7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84E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0BD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46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3508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C81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F2B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0BA04D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1E2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1DF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46F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E036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BC2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CA78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DA1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1337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6D3E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P.NGUYÊN HÀO/SƠN</w:t>
            </w:r>
          </w:p>
          <w:p w14:paraId="1FE7E3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Cao Thị Dung</w:t>
            </w:r>
          </w:p>
        </w:tc>
        <w:tc>
          <w:tcPr>
            <w:tcW w:w="681" w:type="dxa"/>
          </w:tcPr>
          <w:p w14:paraId="4362F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P.TUẤN ANH</w:t>
            </w:r>
          </w:p>
        </w:tc>
      </w:tr>
      <w:tr w14:paraId="5EFC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08CE93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B8A1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42E8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1D6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FCF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710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8DB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C9D56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0F88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035B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2A5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092E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ED1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C3EF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DA98A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28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036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6877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34F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6B71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613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8945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C41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436B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268C5D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P.CHÂU TÙNG</w:t>
            </w:r>
          </w:p>
        </w:tc>
      </w:tr>
      <w:tr w14:paraId="307C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6AC00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8EDBB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54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98CC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2AD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C4D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C96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6FB0C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C161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CB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472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DFF2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42D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D1D1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465B5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6299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BA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FF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516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B6F8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0C5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78E9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D53B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B464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Nga</w:t>
            </w:r>
          </w:p>
          <w:p w14:paraId="5C7D68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1F28BD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Loan</w:t>
            </w:r>
          </w:p>
          <w:p w14:paraId="1A8774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</w:tc>
        <w:tc>
          <w:tcPr>
            <w:tcW w:w="681" w:type="dxa"/>
          </w:tcPr>
          <w:p w14:paraId="1B1D20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1D898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E88D2F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37F4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31C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178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11C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940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07BB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5B125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C1A4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D1F0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7AE3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3240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852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B8A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68819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E35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15E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A4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EA8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6AE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55A0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EEDD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722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PH, TÀI TRUYỀN</w:t>
            </w:r>
          </w:p>
          <w:p w14:paraId="3B21BD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Giao Tiên</w:t>
            </w:r>
          </w:p>
        </w:tc>
        <w:tc>
          <w:tcPr>
            <w:tcW w:w="658" w:type="dxa"/>
          </w:tcPr>
          <w:p w14:paraId="1DAB52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 gái</w:t>
            </w:r>
          </w:p>
          <w:p w14:paraId="2A079B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Tuyết Mai</w:t>
            </w:r>
          </w:p>
          <w:p w14:paraId="5608C6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81" w:type="dxa"/>
          </w:tcPr>
          <w:p w14:paraId="71DB61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0BF0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EBEDE5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15F4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D434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E6B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3A3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AB3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A92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E9C9E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CC9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0DD2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081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7BBD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3253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91F5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6BA01C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CC0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D82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E9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A1E5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549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E8FF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80FC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F33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P.TAM HIỆP</w:t>
            </w:r>
          </w:p>
        </w:tc>
        <w:tc>
          <w:tcPr>
            <w:tcW w:w="658" w:type="dxa"/>
          </w:tcPr>
          <w:p w14:paraId="7BD8DC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256267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0199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07CE52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94CE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A37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FA1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EB5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558B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5CA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9C562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494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520B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F2B2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148C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A446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DAC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8F253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2137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716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9308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4A7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DEEB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EA7C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EC6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6055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P.TỨ ĐẰNG</w:t>
            </w:r>
          </w:p>
        </w:tc>
        <w:tc>
          <w:tcPr>
            <w:tcW w:w="658" w:type="dxa"/>
          </w:tcPr>
          <w:p w14:paraId="14983C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75CA9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005D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997456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0FB5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455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6E83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759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5C7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9F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BC38B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058C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20F3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955E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2D0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C4B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249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56D6B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E042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69A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BB4C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0E8E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4D2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57FA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C273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698E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Thư</w:t>
            </w:r>
          </w:p>
          <w:p w14:paraId="0A42ED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Bảo Thái</w:t>
            </w:r>
          </w:p>
        </w:tc>
        <w:tc>
          <w:tcPr>
            <w:tcW w:w="658" w:type="dxa"/>
          </w:tcPr>
          <w:p w14:paraId="63E65E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58904D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</w:tr>
      <w:tr w14:paraId="17FB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44F663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04B2F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265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AB1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68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0B3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F70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4075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9AC0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094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C20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ECD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997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64A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5459A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A67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75C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6CA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524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A993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918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Ý</w:t>
            </w:r>
          </w:p>
          <w:p w14:paraId="504212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Kiều thị Tư</w:t>
            </w:r>
          </w:p>
        </w:tc>
        <w:tc>
          <w:tcPr>
            <w:tcW w:w="658" w:type="dxa"/>
          </w:tcPr>
          <w:p w14:paraId="705C2F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3 gái</w:t>
            </w:r>
          </w:p>
        </w:tc>
        <w:tc>
          <w:tcPr>
            <w:tcW w:w="658" w:type="dxa"/>
          </w:tcPr>
          <w:p w14:paraId="546D2E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AFAF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AD886B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1E8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C18F3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5E95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2A1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F6C0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FFCD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25F6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A78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D58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9F8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581F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47AD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332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674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546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0919A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96B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43A9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F68F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A88D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ECD4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FB3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6F60F7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Bảy</w:t>
            </w:r>
          </w:p>
        </w:tc>
        <w:tc>
          <w:tcPr>
            <w:tcW w:w="658" w:type="dxa"/>
          </w:tcPr>
          <w:p w14:paraId="332365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7595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96C7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5216E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8D7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19B7D4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6294E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5183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3E9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9A5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0CCC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CF9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83C5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D7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08F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EE84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E81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6D5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D62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FD48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2F6C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288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CFF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37C2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</w:tc>
        <w:tc>
          <w:tcPr>
            <w:tcW w:w="658" w:type="dxa"/>
          </w:tcPr>
          <w:p w14:paraId="381EB5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433E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B670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CCEB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1F7C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B9FF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83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</w:tcPr>
          <w:p w14:paraId="0DE25D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407F7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54A0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C34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F705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5A8E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C1FE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F857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9A4A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3E8E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16F7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8790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730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FA0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BFA8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ADB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1D52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AC4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THƯỚC/TRỨ</w:t>
            </w:r>
          </w:p>
          <w:p w14:paraId="7BC570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Phì</w:t>
            </w:r>
          </w:p>
          <w:p w14:paraId="45BD04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Chiếu</w:t>
            </w:r>
          </w:p>
        </w:tc>
        <w:tc>
          <w:tcPr>
            <w:tcW w:w="658" w:type="dxa"/>
          </w:tcPr>
          <w:p w14:paraId="32850F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P.CƯỜNG</w:t>
            </w:r>
          </w:p>
        </w:tc>
        <w:tc>
          <w:tcPr>
            <w:tcW w:w="658" w:type="dxa"/>
          </w:tcPr>
          <w:p w14:paraId="36CF03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(phiêu cư)</w:t>
            </w:r>
          </w:p>
        </w:tc>
        <w:tc>
          <w:tcPr>
            <w:tcW w:w="658" w:type="dxa"/>
          </w:tcPr>
          <w:p w14:paraId="150F68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2487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E1CF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8163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FC8DE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4B5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</w:tcPr>
          <w:p w14:paraId="7F23C0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45C14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E62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2CC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2EF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B54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AED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EB04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467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33C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4D5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74F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EFE9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9E74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0E0DE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0E1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8E8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629D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P.TÁM</w:t>
            </w:r>
          </w:p>
          <w:p w14:paraId="67C3512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P.TƯU</w:t>
            </w:r>
          </w:p>
          <w:p w14:paraId="65E13B6F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P.OÁNH</w:t>
            </w:r>
          </w:p>
        </w:tc>
        <w:tc>
          <w:tcPr>
            <w:tcW w:w="658" w:type="dxa"/>
          </w:tcPr>
          <w:p w14:paraId="52BA8F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4A46C4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7320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FACF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7B63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3BDC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5310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045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</w:tcPr>
          <w:p w14:paraId="79B56B1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6BCC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220A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D200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37A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505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8811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FED6C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745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CA09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F224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9A9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73C2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04E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BBCF8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F51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E0D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6B874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Chinh</w:t>
            </w:r>
          </w:p>
          <w:p w14:paraId="4866995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Chiêm</w:t>
            </w:r>
          </w:p>
          <w:p w14:paraId="39BE2E3C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Dần</w:t>
            </w:r>
          </w:p>
          <w:p w14:paraId="117984C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Xuyến</w:t>
            </w:r>
          </w:p>
        </w:tc>
        <w:tc>
          <w:tcPr>
            <w:tcW w:w="658" w:type="dxa"/>
          </w:tcPr>
          <w:p w14:paraId="335CAE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680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5233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D848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20AA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7BA9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1CE63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517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A249E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520CD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5EC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901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108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B930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9C5A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CCB5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B37F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5278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F74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E05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D9F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938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DB81D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D1E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1B1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Đương</w:t>
            </w:r>
          </w:p>
          <w:p w14:paraId="5F4D83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Em</w:t>
            </w:r>
          </w:p>
          <w:p w14:paraId="57ADC8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Tỏa</w:t>
            </w:r>
          </w:p>
        </w:tc>
        <w:tc>
          <w:tcPr>
            <w:tcW w:w="658" w:type="dxa"/>
          </w:tcPr>
          <w:p w14:paraId="6E770F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E5CD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449C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20E4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8E5F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CF82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FBC2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1B243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99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39906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4D172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C92B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1C0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A077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C41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F82B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9038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9BB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ADAD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190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443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0E8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37A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F960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E7F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Vị</w:t>
            </w:r>
          </w:p>
          <w:p w14:paraId="5E7473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Dĩnh</w:t>
            </w:r>
          </w:p>
          <w:p w14:paraId="1CE72D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Xuân</w:t>
            </w:r>
          </w:p>
        </w:tc>
        <w:tc>
          <w:tcPr>
            <w:tcW w:w="658" w:type="dxa"/>
          </w:tcPr>
          <w:p w14:paraId="0270FE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CA7B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C6F8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CAA1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62FE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6880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C15F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10BE9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C6171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70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2562A5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F45394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E34D7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490236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E97B0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1A148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1FEAEF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E97E5B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AA9FD3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65DDB1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6E20F5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3D382A2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48FD8DC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6D18C74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1640498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31C356E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6E246F2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5FD56A9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42E38E4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222D8D2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254D13B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307C091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322D04A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2269D04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41B2B16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25</w:t>
            </w:r>
          </w:p>
        </w:tc>
      </w:tr>
      <w:tr w14:paraId="517F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AACB78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E0B8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8D76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C61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C639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FD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426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8C10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FAB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6D0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7F9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81F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2E3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92E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DE7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TỂ</w:t>
            </w:r>
          </w:p>
          <w:p w14:paraId="344E96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Diễn</w:t>
            </w:r>
          </w:p>
        </w:tc>
        <w:tc>
          <w:tcPr>
            <w:tcW w:w="658" w:type="dxa"/>
          </w:tcPr>
          <w:p w14:paraId="4D2A53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BẢO</w:t>
            </w:r>
          </w:p>
          <w:p w14:paraId="702EC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Hãn</w:t>
            </w:r>
          </w:p>
        </w:tc>
        <w:tc>
          <w:tcPr>
            <w:tcW w:w="658" w:type="dxa"/>
          </w:tcPr>
          <w:p w14:paraId="41BA5F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P.TẾ KHOAN /HỢP</w:t>
            </w:r>
          </w:p>
        </w:tc>
        <w:tc>
          <w:tcPr>
            <w:tcW w:w="658" w:type="dxa"/>
          </w:tcPr>
          <w:p w14:paraId="28907A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ĐẢNG/ DOÃN</w:t>
            </w:r>
          </w:p>
          <w:p w14:paraId="6EBEBE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Phương</w:t>
            </w:r>
          </w:p>
        </w:tc>
        <w:tc>
          <w:tcPr>
            <w:tcW w:w="658" w:type="dxa"/>
          </w:tcPr>
          <w:p w14:paraId="03988C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BIÊN/CƠ</w:t>
            </w:r>
          </w:p>
          <w:p w14:paraId="07F057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ACE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ĐÀN</w:t>
            </w:r>
          </w:p>
        </w:tc>
        <w:tc>
          <w:tcPr>
            <w:tcW w:w="658" w:type="dxa"/>
          </w:tcPr>
          <w:p w14:paraId="4A2F4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572FB9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EFD8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982E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2587A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0FA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9FACD3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72AC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7C79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946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151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25B1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3CBB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14B4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2C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BE2C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4E7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162A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4533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89E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3785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547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311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179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F9D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Như</w:t>
            </w:r>
          </w:p>
          <w:p w14:paraId="435A8D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Nhi</w:t>
            </w:r>
          </w:p>
        </w:tc>
        <w:tc>
          <w:tcPr>
            <w:tcW w:w="658" w:type="dxa"/>
          </w:tcPr>
          <w:p w14:paraId="6432E5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ECD7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466F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CA18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FC19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EF8D7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427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B43CD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F38A8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848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A8CC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7D8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493A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16B5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D22A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0C60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271A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A94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84F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3FE7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0C86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9AE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0055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972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DC8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TIÊU/ TRÂM</w:t>
            </w:r>
          </w:p>
          <w:p w14:paraId="69F877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Thái Thị Quyến</w:t>
            </w:r>
          </w:p>
        </w:tc>
        <w:tc>
          <w:tcPr>
            <w:tcW w:w="658" w:type="dxa"/>
          </w:tcPr>
          <w:p w14:paraId="68B862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Thắng</w:t>
            </w:r>
          </w:p>
          <w:p w14:paraId="7CC4F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Thế</w:t>
            </w:r>
          </w:p>
          <w:p w14:paraId="27FC07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Truyền</w:t>
            </w:r>
          </w:p>
          <w:p w14:paraId="48D44C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Tường</w:t>
            </w:r>
          </w:p>
          <w:p w14:paraId="6A8242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Trình</w:t>
            </w:r>
          </w:p>
          <w:p w14:paraId="0AC580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Út</w:t>
            </w:r>
          </w:p>
        </w:tc>
        <w:tc>
          <w:tcPr>
            <w:tcW w:w="658" w:type="dxa"/>
          </w:tcPr>
          <w:p w14:paraId="511C0D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99FB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B00A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3816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B722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A2C4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6585A6">
        <w:tc>
          <w:tcPr>
            <w:tcW w:w="658" w:type="dxa"/>
          </w:tcPr>
          <w:p w14:paraId="06E971F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7485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7D59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235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5B7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93F0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894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DA44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9996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0DB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82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860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FAB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173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C9D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FBC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7D7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THƯỞNG</w:t>
            </w:r>
          </w:p>
          <w:p w14:paraId="660B11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Thực</w:t>
            </w:r>
          </w:p>
          <w:p w14:paraId="0DDD12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5E43AB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P.LỆNH DANH</w:t>
            </w:r>
          </w:p>
        </w:tc>
        <w:tc>
          <w:tcPr>
            <w:tcW w:w="658" w:type="dxa"/>
          </w:tcPr>
          <w:p w14:paraId="75FF82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2C25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A274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B6DA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D85E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CDCA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0563F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FB8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678C2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975C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26D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9C3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47E3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ABFA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919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94818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7A2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A931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D70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6EE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274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E2B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127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3DA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E2F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4CC4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P.LỆNH HIẾN/ THIỀU/ QUÝ VŨ</w:t>
            </w:r>
          </w:p>
          <w:p w14:paraId="6C35F4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Thục</w:t>
            </w:r>
          </w:p>
          <w:p w14:paraId="7D7950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Thái thị Lan</w:t>
            </w:r>
          </w:p>
        </w:tc>
        <w:tc>
          <w:tcPr>
            <w:tcW w:w="658" w:type="dxa"/>
          </w:tcPr>
          <w:p w14:paraId="3DFDE0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Hảo</w:t>
            </w:r>
          </w:p>
          <w:p w14:paraId="07A5E4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64179B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1130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BA33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F9B4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EDF2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ACA0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7B213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7B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B671B0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C8B4E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E48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FE5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6E78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E4F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F5A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CCBA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C76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325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554B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780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D06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9B3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C39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77CF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851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0E1F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TUẤN/ DUẬT</w:t>
            </w:r>
          </w:p>
          <w:p w14:paraId="2F7ECD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Lương</w:t>
            </w:r>
          </w:p>
        </w:tc>
        <w:tc>
          <w:tcPr>
            <w:tcW w:w="658" w:type="dxa"/>
          </w:tcPr>
          <w:p w14:paraId="308F7B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TUÂN/ KHUÂN</w:t>
            </w:r>
          </w:p>
          <w:p w14:paraId="06F9FD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Châu</w:t>
            </w:r>
          </w:p>
        </w:tc>
        <w:tc>
          <w:tcPr>
            <w:tcW w:w="658" w:type="dxa"/>
          </w:tcPr>
          <w:p w14:paraId="7F6D3C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Hành</w:t>
            </w:r>
          </w:p>
        </w:tc>
        <w:tc>
          <w:tcPr>
            <w:tcW w:w="658" w:type="dxa"/>
          </w:tcPr>
          <w:p w14:paraId="6A11BE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DC10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5C7B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CD21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1CCA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31F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F90A3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76D9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9B6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4610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AAD2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2A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2488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6202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84C5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B54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674C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1781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2C7F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4A0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39BC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8C0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1F78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655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83A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XUÂN (tuyệt)</w:t>
            </w:r>
          </w:p>
        </w:tc>
        <w:tc>
          <w:tcPr>
            <w:tcW w:w="658" w:type="dxa"/>
          </w:tcPr>
          <w:p w14:paraId="3E7C2A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E237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07DA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388F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C325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AF65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011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FDD2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0254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1DF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63BF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5E4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21AF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27DD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E0CE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806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698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CD3F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9CA2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8B28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B5F5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7A5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C782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7A9C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90F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E04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DOANH</w:t>
            </w:r>
          </w:p>
        </w:tc>
        <w:tc>
          <w:tcPr>
            <w:tcW w:w="658" w:type="dxa"/>
          </w:tcPr>
          <w:p w14:paraId="129ABC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1748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295D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38EA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EC75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C7A4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F179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E05C87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EA12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B188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EF86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11D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AF15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8E5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ED46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46DB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C743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6E26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53F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40D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6208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5A9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964B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659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C1A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727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Doãn</w:t>
            </w:r>
          </w:p>
          <w:p w14:paraId="5DF34E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Hội</w:t>
            </w:r>
          </w:p>
        </w:tc>
        <w:tc>
          <w:tcPr>
            <w:tcW w:w="658" w:type="dxa"/>
          </w:tcPr>
          <w:p w14:paraId="69686D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D1AB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D904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69CE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35EC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4E072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9121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870EA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17D8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EDF8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D9E5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FBC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493A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66D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DCFA2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7E6A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84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9E79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9B76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CD0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2977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D7F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89E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9E8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6C8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ĐỘ /LƯỢNG</w:t>
            </w:r>
          </w:p>
          <w:p w14:paraId="6B8985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Nhiên</w:t>
            </w:r>
          </w:p>
          <w:p w14:paraId="3A46AB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566EEF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TIẾN</w:t>
            </w:r>
          </w:p>
        </w:tc>
        <w:tc>
          <w:tcPr>
            <w:tcW w:w="658" w:type="dxa"/>
          </w:tcPr>
          <w:p w14:paraId="238133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GIA</w:t>
            </w:r>
          </w:p>
        </w:tc>
        <w:tc>
          <w:tcPr>
            <w:tcW w:w="658" w:type="dxa"/>
          </w:tcPr>
          <w:p w14:paraId="400B24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LIỄN</w:t>
            </w:r>
          </w:p>
        </w:tc>
        <w:tc>
          <w:tcPr>
            <w:tcW w:w="658" w:type="dxa"/>
          </w:tcPr>
          <w:p w14:paraId="3C982F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(phài Phúc Trạch, Hương Khê)</w:t>
            </w:r>
          </w:p>
        </w:tc>
        <w:tc>
          <w:tcPr>
            <w:tcW w:w="658" w:type="dxa"/>
          </w:tcPr>
          <w:p w14:paraId="36E098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3B14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FD840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70C9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09077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EC5BD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B72D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4AD2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9BA1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1EE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D87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5094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D157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31EC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F2F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6032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A02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CF7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92E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619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6C8B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CF4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CD53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D62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TĨNH</w:t>
            </w:r>
          </w:p>
        </w:tc>
        <w:tc>
          <w:tcPr>
            <w:tcW w:w="658" w:type="dxa"/>
          </w:tcPr>
          <w:p w14:paraId="214E47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276D96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7E1E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E662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793D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06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D50087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2ADB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4307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CD93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9DAF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2214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4512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B304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9CA5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974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DA1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8571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E6A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AAD1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C3CC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243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5E2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BA6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529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618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TẢI</w:t>
            </w:r>
          </w:p>
        </w:tc>
        <w:tc>
          <w:tcPr>
            <w:tcW w:w="658" w:type="dxa"/>
          </w:tcPr>
          <w:p w14:paraId="7424C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43ABD1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FEE8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C8B7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89647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27B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ED278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DAC0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014F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C1D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0F21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460F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752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A18D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7D5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0E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0C2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C12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4324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C05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7E46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61DD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C8C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47A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995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Thọ</w:t>
            </w:r>
          </w:p>
          <w:p w14:paraId="50A2E6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Thi…</w:t>
            </w:r>
          </w:p>
        </w:tc>
        <w:tc>
          <w:tcPr>
            <w:tcW w:w="658" w:type="dxa"/>
          </w:tcPr>
          <w:p w14:paraId="2798E6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BF4A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B7FB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12CB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318A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FBAF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9D3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6F808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5BBC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BE35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B19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0CFF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404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82BE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E4418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60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7B6E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2CD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407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B3E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583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5BD9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701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ED69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BFE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Ý</w:t>
            </w:r>
          </w:p>
          <w:p w14:paraId="1046B8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Hùng</w:t>
            </w:r>
          </w:p>
          <w:p w14:paraId="248925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Diệu</w:t>
            </w:r>
          </w:p>
          <w:p w14:paraId="40252A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Thỏ</w:t>
            </w:r>
          </w:p>
        </w:tc>
        <w:tc>
          <w:tcPr>
            <w:tcW w:w="658" w:type="dxa"/>
          </w:tcPr>
          <w:p w14:paraId="62C477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74D6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DCA7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C1E4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FD77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3D50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E1006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F7E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32074B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C1D2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FB3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405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86F4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733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F533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DC9D1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553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152F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2CE5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2B9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EFE1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29A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E5B0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1C76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68F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TRIÊM/ DỤNG</w:t>
            </w:r>
          </w:p>
          <w:p w14:paraId="7C75FA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Bào</w:t>
            </w:r>
          </w:p>
        </w:tc>
        <w:tc>
          <w:tcPr>
            <w:tcW w:w="658" w:type="dxa"/>
          </w:tcPr>
          <w:p w14:paraId="1A10CD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gái</w:t>
            </w:r>
          </w:p>
        </w:tc>
        <w:tc>
          <w:tcPr>
            <w:tcW w:w="658" w:type="dxa"/>
          </w:tcPr>
          <w:p w14:paraId="346D6C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43F4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3F58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C694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C159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24F8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7AB54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BAD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D5CD4D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19A4E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E90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66F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E18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BC96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FDF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9E57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B595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F28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75EF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7400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36FB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9C8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8F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584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055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ĐƯỜNG/ CÁN</w:t>
            </w:r>
          </w:p>
          <w:p w14:paraId="7D4CC4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Gia</w:t>
            </w:r>
          </w:p>
          <w:p w14:paraId="7789BD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Thai</w:t>
            </w:r>
          </w:p>
        </w:tc>
        <w:tc>
          <w:tcPr>
            <w:tcW w:w="658" w:type="dxa"/>
          </w:tcPr>
          <w:p w14:paraId="247E2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NHÃ/CĂN</w:t>
            </w:r>
          </w:p>
          <w:p w14:paraId="4904E7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ĐoànThị Tùng</w:t>
            </w:r>
          </w:p>
        </w:tc>
        <w:tc>
          <w:tcPr>
            <w:tcW w:w="658" w:type="dxa"/>
          </w:tcPr>
          <w:p w14:paraId="637667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Tuyên</w:t>
            </w:r>
          </w:p>
        </w:tc>
        <w:tc>
          <w:tcPr>
            <w:tcW w:w="658" w:type="dxa"/>
          </w:tcPr>
          <w:p w14:paraId="72B69A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40F1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AEAC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72F6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FE77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BA2C5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78F3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0BA3E7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CC122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C598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44D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8DE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24DB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7369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F0E1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7F6B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06A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4E2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E44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270D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0648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3225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303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59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451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CẦU/NGUYÊN</w:t>
            </w:r>
          </w:p>
          <w:p w14:paraId="29B274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Thị Hường</w:t>
            </w:r>
          </w:p>
        </w:tc>
        <w:tc>
          <w:tcPr>
            <w:tcW w:w="658" w:type="dxa"/>
          </w:tcPr>
          <w:p w14:paraId="4FB278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 trai (tuyệt)</w:t>
            </w:r>
          </w:p>
        </w:tc>
        <w:tc>
          <w:tcPr>
            <w:tcW w:w="658" w:type="dxa"/>
          </w:tcPr>
          <w:p w14:paraId="4EC016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1F16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BB8C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3EFB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9B54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9C6E5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3D1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98AB9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AA16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A4C8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448F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2AA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716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A68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F55D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4567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2D6A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AA6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B76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631C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A06D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0A7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596F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42C4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3FA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P.HỮU THỦ/TRUYỀN</w:t>
            </w:r>
          </w:p>
          <w:p w14:paraId="4F697F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thị…</w:t>
            </w:r>
          </w:p>
        </w:tc>
        <w:tc>
          <w:tcPr>
            <w:tcW w:w="658" w:type="dxa"/>
          </w:tcPr>
          <w:p w14:paraId="03E88A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1 trai (tuyệt)</w:t>
            </w:r>
          </w:p>
        </w:tc>
        <w:tc>
          <w:tcPr>
            <w:tcW w:w="658" w:type="dxa"/>
          </w:tcPr>
          <w:p w14:paraId="6D597B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E344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C584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34FB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1DB0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EB74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25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E3472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C21E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D2E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C08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D839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ED67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D2F5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0621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6D58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A49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4C6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F56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31B5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987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69E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8C7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9DC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9A6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Hằng</w:t>
            </w:r>
          </w:p>
        </w:tc>
        <w:tc>
          <w:tcPr>
            <w:tcW w:w="658" w:type="dxa"/>
          </w:tcPr>
          <w:p w14:paraId="2E53EC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409A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921E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45EB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FDA0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1429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83951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15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0AA04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7399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5EF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F2EB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F23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62E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90A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85E8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9148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600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493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CF79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9A8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753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2D2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8FA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46F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BẨM</w:t>
            </w:r>
          </w:p>
        </w:tc>
        <w:tc>
          <w:tcPr>
            <w:tcW w:w="658" w:type="dxa"/>
          </w:tcPr>
          <w:p w14:paraId="0BFE57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40C725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5838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A142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8B33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12BD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BBE0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EB51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07C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2F6E3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91B6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EBF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190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22A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2E5A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0F5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81561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8E4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70DA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D1F1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0E6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FF1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7A88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531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C21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5FB2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12870B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Minh</w:t>
            </w:r>
          </w:p>
          <w:p w14:paraId="0B234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Thuận</w:t>
            </w:r>
          </w:p>
          <w:p w14:paraId="151DEB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Thi Hoa</w:t>
            </w:r>
          </w:p>
        </w:tc>
        <w:tc>
          <w:tcPr>
            <w:tcW w:w="658" w:type="dxa"/>
          </w:tcPr>
          <w:p w14:paraId="410FE7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79C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A68C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57E1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D624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70B8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B643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1F020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884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A0D7D6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C2CC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FEB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3384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4A7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DAE5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4F9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9B8A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FEB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CC8F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69D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1EED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EDB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5CB2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D986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C9446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P.KHIÊM THỤ/ÍCH</w:t>
            </w:r>
          </w:p>
          <w:p w14:paraId="7A54C5F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Đinh Thị Tương</w:t>
            </w:r>
          </w:p>
          <w:p w14:paraId="3C4306B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CDA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ĐÔN</w:t>
            </w:r>
          </w:p>
          <w:p w14:paraId="77A781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Hằng</w:t>
            </w:r>
          </w:p>
        </w:tc>
        <w:tc>
          <w:tcPr>
            <w:tcW w:w="658" w:type="dxa"/>
          </w:tcPr>
          <w:p w14:paraId="629441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Vô truyền</w:t>
            </w:r>
          </w:p>
        </w:tc>
        <w:tc>
          <w:tcPr>
            <w:tcW w:w="658" w:type="dxa"/>
          </w:tcPr>
          <w:p w14:paraId="728D60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4E49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2838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F102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6F9B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1328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0B8D6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6D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4FEE8E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FB59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0A8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419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7D1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5E2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777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4EA0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C5F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634A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6D9B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469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FFF2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293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8CD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32A1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4F86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TỐN/ MIÊN</w:t>
            </w:r>
          </w:p>
          <w:p w14:paraId="2666A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Tình</w:t>
            </w:r>
          </w:p>
          <w:p w14:paraId="475A09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Thiều</w:t>
            </w:r>
          </w:p>
        </w:tc>
        <w:tc>
          <w:tcPr>
            <w:tcW w:w="658" w:type="dxa"/>
          </w:tcPr>
          <w:p w14:paraId="510908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QUANG/ CẨN</w:t>
            </w:r>
          </w:p>
          <w:p w14:paraId="18BF4D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Huy</w:t>
            </w:r>
          </w:p>
        </w:tc>
        <w:tc>
          <w:tcPr>
            <w:tcW w:w="658" w:type="dxa"/>
          </w:tcPr>
          <w:p w14:paraId="301036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TRINH</w:t>
            </w:r>
          </w:p>
          <w:p w14:paraId="561048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Thứ</w:t>
            </w:r>
          </w:p>
        </w:tc>
        <w:tc>
          <w:tcPr>
            <w:tcW w:w="658" w:type="dxa"/>
          </w:tcPr>
          <w:p w14:paraId="1BE450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7643A8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0298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21E7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DE7F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D4A1F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81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1D631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A049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2276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DED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8D9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6E1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E46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A98C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EFE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D24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021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560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5D4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193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EB0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51A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13BF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3560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6690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TƯỜNG/ TĨCH</w:t>
            </w:r>
          </w:p>
          <w:p w14:paraId="292C78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Thị Tùng</w:t>
            </w:r>
          </w:p>
        </w:tc>
        <w:tc>
          <w:tcPr>
            <w:tcW w:w="658" w:type="dxa"/>
          </w:tcPr>
          <w:p w14:paraId="7BBB1D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/ HOẠT</w:t>
            </w:r>
          </w:p>
          <w:p w14:paraId="025B4C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Lê Thị Diên </w:t>
            </w:r>
          </w:p>
        </w:tc>
        <w:tc>
          <w:tcPr>
            <w:tcW w:w="658" w:type="dxa"/>
          </w:tcPr>
          <w:p w14:paraId="3B72BD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QUÁN</w:t>
            </w:r>
          </w:p>
          <w:p w14:paraId="5DE33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Cư</w:t>
            </w:r>
          </w:p>
          <w:p w14:paraId="20197D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07249A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A20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Phái Hương Khê</w:t>
            </w:r>
          </w:p>
        </w:tc>
        <w:tc>
          <w:tcPr>
            <w:tcW w:w="658" w:type="dxa"/>
          </w:tcPr>
          <w:p w14:paraId="07B972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AB16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E251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54B9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9F2CA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3BF3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BB43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3D9C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E61D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F7E6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FB0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24ACB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AD7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4759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865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1DBA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4B0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A42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B50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9BC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3ED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5E43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AEB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E43A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1B9D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LỘC</w:t>
            </w:r>
          </w:p>
          <w:p w14:paraId="764CD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Đinh Thị Chiếu</w:t>
            </w:r>
          </w:p>
        </w:tc>
        <w:tc>
          <w:tcPr>
            <w:tcW w:w="658" w:type="dxa"/>
          </w:tcPr>
          <w:p w14:paraId="3A5241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4493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D8D3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654CD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5B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05136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310D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4073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E3D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BF5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2E3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701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82D7F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8AF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65D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441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5AF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B32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504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CEF1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4BBF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FDA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5CF9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37F4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1C11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ED80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Chư</w:t>
            </w:r>
          </w:p>
          <w:p w14:paraId="6DC008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Phúc</w:t>
            </w:r>
          </w:p>
        </w:tc>
        <w:tc>
          <w:tcPr>
            <w:tcW w:w="658" w:type="dxa"/>
          </w:tcPr>
          <w:p w14:paraId="686E3B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5BF99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7927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A88BD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CC62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85433E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65EC2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0CF2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B5B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BC7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9D0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365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17F37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625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2D63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7659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8127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B8CE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6034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219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255A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A240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348F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7DD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Nguyên</w:t>
            </w:r>
          </w:p>
          <w:p w14:paraId="032A53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Huỳnh</w:t>
            </w:r>
          </w:p>
          <w:p w14:paraId="25C668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Châu</w:t>
            </w:r>
          </w:p>
          <w:p w14:paraId="6CF95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Quỳnh</w:t>
            </w:r>
          </w:p>
        </w:tc>
        <w:tc>
          <w:tcPr>
            <w:tcW w:w="658" w:type="dxa"/>
          </w:tcPr>
          <w:p w14:paraId="6AA948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C5A3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4395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91F1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7711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53787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C4F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EA2811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14E0F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F8E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3BAE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6B9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6EF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FF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824A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BB49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62ED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879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9DD3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65B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C09A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9ABC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CF6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A15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05E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NHU/ LUYỆN</w:t>
            </w:r>
          </w:p>
          <w:p w14:paraId="0BBA9E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Viên</w:t>
            </w:r>
          </w:p>
        </w:tc>
        <w:tc>
          <w:tcPr>
            <w:tcW w:w="658" w:type="dxa"/>
          </w:tcPr>
          <w:p w14:paraId="5CFC42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THÔNG</w:t>
            </w:r>
          </w:p>
          <w:p w14:paraId="4883F1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Ổn</w:t>
            </w:r>
          </w:p>
        </w:tc>
        <w:tc>
          <w:tcPr>
            <w:tcW w:w="658" w:type="dxa"/>
          </w:tcPr>
          <w:p w14:paraId="28C807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7E4D81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7091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7598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F2C2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19E25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199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BF690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F03B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1121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37B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74D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182C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B91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8B32A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5B0C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932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3F5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64FD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7FA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79EB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3E8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576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EF7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E6F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70DE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PHỤNG/THIỆU</w:t>
            </w:r>
          </w:p>
          <w:p w14:paraId="636ABF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Hồ Thị Chiêm</w:t>
            </w:r>
          </w:p>
          <w:p w14:paraId="28465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Tuyết</w:t>
            </w:r>
          </w:p>
        </w:tc>
        <w:tc>
          <w:tcPr>
            <w:tcW w:w="658" w:type="dxa"/>
          </w:tcPr>
          <w:p w14:paraId="37C498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Yết</w:t>
            </w:r>
          </w:p>
          <w:p w14:paraId="581C49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Cúng</w:t>
            </w:r>
          </w:p>
          <w:p w14:paraId="133B2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Thự</w:t>
            </w:r>
          </w:p>
          <w:p w14:paraId="732547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Dương</w:t>
            </w:r>
          </w:p>
        </w:tc>
        <w:tc>
          <w:tcPr>
            <w:tcW w:w="658" w:type="dxa"/>
          </w:tcPr>
          <w:p w14:paraId="42CAA8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6A52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03E0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51ED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7DF1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0A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69428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434C7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3C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0F4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C44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AEC2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3BF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3E59B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63A0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65E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2FB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8D28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9B4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17C0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AF07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169A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A9FD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96B9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16C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8106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BẠT/ DĨNH</w:t>
            </w:r>
          </w:p>
          <w:p w14:paraId="6CEEE9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Ba</w:t>
            </w:r>
          </w:p>
        </w:tc>
        <w:tc>
          <w:tcPr>
            <w:tcW w:w="658" w:type="dxa"/>
          </w:tcPr>
          <w:p w14:paraId="27E514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HUY</w:t>
            </w:r>
          </w:p>
          <w:p w14:paraId="243EE8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Ái</w:t>
            </w:r>
          </w:p>
          <w:p w14:paraId="2B7F0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Thái Thị Uẩn</w:t>
            </w:r>
          </w:p>
        </w:tc>
        <w:tc>
          <w:tcPr>
            <w:tcW w:w="658" w:type="dxa"/>
          </w:tcPr>
          <w:p w14:paraId="4615DE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HUỀ</w:t>
            </w:r>
          </w:p>
          <w:p w14:paraId="54131B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Từ thị Bích Hương</w:t>
            </w:r>
          </w:p>
        </w:tc>
        <w:tc>
          <w:tcPr>
            <w:tcW w:w="658" w:type="dxa"/>
          </w:tcPr>
          <w:p w14:paraId="0B682D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HÀ</w:t>
            </w:r>
          </w:p>
        </w:tc>
        <w:tc>
          <w:tcPr>
            <w:tcW w:w="658" w:type="dxa"/>
          </w:tcPr>
          <w:p w14:paraId="4C160B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DAAD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85B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6CE49A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DACB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3C9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52E9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CF07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A3C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190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843CA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3906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915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7013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955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8CF4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737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415F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840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95A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A7D3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742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40FB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DD1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EAC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FFC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Hiền</w:t>
            </w:r>
          </w:p>
          <w:p w14:paraId="033C47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Hường</w:t>
            </w:r>
          </w:p>
        </w:tc>
        <w:tc>
          <w:tcPr>
            <w:tcW w:w="658" w:type="dxa"/>
          </w:tcPr>
          <w:p w14:paraId="4C8480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A69BE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16A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7B05D0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B3FE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234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135B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C162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A75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D0F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7041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83A0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B76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E3FB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816C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E0CE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7A7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40B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3C7F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2FF3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7902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6DE9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80EF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E5D0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E1D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 THAO</w:t>
            </w:r>
          </w:p>
          <w:p w14:paraId="02A25F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Thanh</w:t>
            </w:r>
          </w:p>
        </w:tc>
        <w:tc>
          <w:tcPr>
            <w:tcW w:w="658" w:type="dxa"/>
          </w:tcPr>
          <w:p w14:paraId="60CEDA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HÙNG</w:t>
            </w:r>
          </w:p>
        </w:tc>
        <w:tc>
          <w:tcPr>
            <w:tcW w:w="658" w:type="dxa"/>
          </w:tcPr>
          <w:p w14:paraId="44DD13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362E9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48EB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EDC84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E993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DCF9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B8EA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906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14E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339E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38DD6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AF7D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ADA9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5F1A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337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58C1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C0B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3CB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871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CAB7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DD5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6606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32E6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A5B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7BF1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924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HÀO</w:t>
            </w:r>
          </w:p>
        </w:tc>
        <w:tc>
          <w:tcPr>
            <w:tcW w:w="658" w:type="dxa"/>
          </w:tcPr>
          <w:p w14:paraId="04280F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80C9A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362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6D175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F6874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30C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379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804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A0E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0FB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86C0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17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4FE8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C3D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095B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64F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456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E54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227E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31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002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A8DA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B713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13CC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419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7E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HỒNG</w:t>
            </w:r>
          </w:p>
        </w:tc>
        <w:tc>
          <w:tcPr>
            <w:tcW w:w="658" w:type="dxa"/>
          </w:tcPr>
          <w:p w14:paraId="68253F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503AD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D00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7D045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8420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D3E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07FA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2891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D4C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0E65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99C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CF06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854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5F37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F9D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8CD0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A6E3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6A6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54A6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565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33A4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2C83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C5C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1C1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0AE9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FC7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Thảo</w:t>
            </w:r>
          </w:p>
          <w:p w14:paraId="11A385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Thủy</w:t>
            </w:r>
          </w:p>
          <w:p w14:paraId="4D7C10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Thi</w:t>
            </w:r>
          </w:p>
        </w:tc>
        <w:tc>
          <w:tcPr>
            <w:tcW w:w="658" w:type="dxa"/>
          </w:tcPr>
          <w:p w14:paraId="61ABCB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30667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7AB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A14465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DECA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396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5E2C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0F9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E3E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43E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46AF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1F0C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E4A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88F9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9EF0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29B3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F7F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99B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9546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DAC3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A7A5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2FC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3CD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5C3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BC8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GIẢNG</w:t>
            </w:r>
          </w:p>
          <w:p w14:paraId="418BF0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 thị Nhàn</w:t>
            </w:r>
          </w:p>
        </w:tc>
        <w:tc>
          <w:tcPr>
            <w:tcW w:w="658" w:type="dxa"/>
          </w:tcPr>
          <w:p w14:paraId="21B35D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DŨNG</w:t>
            </w:r>
          </w:p>
        </w:tc>
        <w:tc>
          <w:tcPr>
            <w:tcW w:w="658" w:type="dxa"/>
          </w:tcPr>
          <w:p w14:paraId="41524C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1146A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FBF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FD401E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FA24D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D5A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C94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ECC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78C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AB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559C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F1B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ABC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AD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248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6C3B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12E0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F7D8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CB7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FDB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563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5F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31E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A5E8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DF0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C02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Tuyến</w:t>
            </w:r>
          </w:p>
        </w:tc>
        <w:tc>
          <w:tcPr>
            <w:tcW w:w="658" w:type="dxa"/>
          </w:tcPr>
          <w:p w14:paraId="2170484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9B3D3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8A4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3F53B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14FDC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ABC5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73F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D33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EFE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5D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7C12B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C474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049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D625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C567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4CF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6845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B55A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B97F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134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5FF6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E9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77CD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BA1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A2D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THÁI</w:t>
            </w:r>
          </w:p>
          <w:p w14:paraId="190B29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Tâm</w:t>
            </w:r>
          </w:p>
        </w:tc>
        <w:tc>
          <w:tcPr>
            <w:tcW w:w="658" w:type="dxa"/>
          </w:tcPr>
          <w:p w14:paraId="31F352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PHƯƠNG</w:t>
            </w:r>
          </w:p>
        </w:tc>
        <w:tc>
          <w:tcPr>
            <w:tcW w:w="658" w:type="dxa"/>
          </w:tcPr>
          <w:p w14:paraId="75A2B3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7D628D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C7F0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1A1C86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B0F3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17D5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6F7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A51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3F5F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3FCF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511DE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0C6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027F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D90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B54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661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D248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548A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7C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10CA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BA14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957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B64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AC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1D7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145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Hoài Thu</w:t>
            </w:r>
          </w:p>
        </w:tc>
        <w:tc>
          <w:tcPr>
            <w:tcW w:w="658" w:type="dxa"/>
          </w:tcPr>
          <w:p w14:paraId="209838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7EBB5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2C3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2CF437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E69EE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C3DE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E8B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3FF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F98B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C9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C074D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AFC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391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BF49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1884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542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077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A674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7E9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1051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AEB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1D95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358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49E1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40DF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Lân</w:t>
            </w:r>
          </w:p>
          <w:p w14:paraId="0314B4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Minh</w:t>
            </w:r>
          </w:p>
          <w:p w14:paraId="784F68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NGuyệt</w:t>
            </w:r>
          </w:p>
        </w:tc>
        <w:tc>
          <w:tcPr>
            <w:tcW w:w="658" w:type="dxa"/>
          </w:tcPr>
          <w:p w14:paraId="7633C6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D011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34C8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39F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CE535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EC253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EAD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C4FF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408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6407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6F1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ABB27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E2D4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C9F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20EC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55B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6CC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2BB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8DA2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1756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C006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8EC3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D2F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A707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650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Đàn</w:t>
            </w:r>
          </w:p>
          <w:p w14:paraId="2C0114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Tứ</w:t>
            </w:r>
          </w:p>
        </w:tc>
        <w:tc>
          <w:tcPr>
            <w:tcW w:w="658" w:type="dxa"/>
          </w:tcPr>
          <w:p w14:paraId="0FD8C0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1B15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E782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33701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7BF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CC21F5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B336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B45A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8E1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C08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23D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3637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86C1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75F0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F79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57B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942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F0D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449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81A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B89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2DB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D00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CA8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BD1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Thúy</w:t>
            </w:r>
          </w:p>
        </w:tc>
        <w:tc>
          <w:tcPr>
            <w:tcW w:w="658" w:type="dxa"/>
          </w:tcPr>
          <w:p w14:paraId="25D315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07DA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6A6D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B528F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A2CFB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4C8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679A34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9E938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FD5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12F6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EF0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1C1B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384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0F8E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D412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05A7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208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4F92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C9B5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515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6B1A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840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E14A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9381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0328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Uy</w:t>
            </w:r>
          </w:p>
          <w:p w14:paraId="17F60C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Dinh</w:t>
            </w:r>
          </w:p>
          <w:p w14:paraId="0D07D0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Doãn</w:t>
            </w:r>
          </w:p>
          <w:p w14:paraId="784119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Phấn</w:t>
            </w:r>
          </w:p>
        </w:tc>
        <w:tc>
          <w:tcPr>
            <w:tcW w:w="658" w:type="dxa"/>
          </w:tcPr>
          <w:p w14:paraId="7F5826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F48FD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CBCF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C9D3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87EE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2EEBF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1ED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7F93C1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27CFE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7421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72D5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910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8A0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1C09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80F0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D30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B9A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3B1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2A04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45D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5C5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4F7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B9A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CBFA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BBA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Nghĩa</w:t>
            </w:r>
          </w:p>
        </w:tc>
        <w:tc>
          <w:tcPr>
            <w:tcW w:w="658" w:type="dxa"/>
          </w:tcPr>
          <w:p w14:paraId="620C6ED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05AA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82F1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B9DD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7012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7443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5A88D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A42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C8358F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3BE6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EED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DAA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830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6FA9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DF0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A35C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AD8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D6B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934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657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417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7B8D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61B2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F69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D27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3912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CUNG/ MẢN</w:t>
            </w:r>
          </w:p>
          <w:p w14:paraId="17E3BC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Đỗ Thị Khán</w:t>
            </w:r>
          </w:p>
          <w:p w14:paraId="649D33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Đoàn Thị Uy</w:t>
            </w:r>
          </w:p>
        </w:tc>
        <w:tc>
          <w:tcPr>
            <w:tcW w:w="658" w:type="dxa"/>
          </w:tcPr>
          <w:p w14:paraId="75BFEF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LƯƠNG</w:t>
            </w:r>
          </w:p>
        </w:tc>
        <w:tc>
          <w:tcPr>
            <w:tcW w:w="658" w:type="dxa"/>
          </w:tcPr>
          <w:p w14:paraId="45DE47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P.KIÊM LONG/HUỲNH</w:t>
            </w:r>
          </w:p>
          <w:p w14:paraId="4BBA00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Thị…</w:t>
            </w:r>
          </w:p>
        </w:tc>
        <w:tc>
          <w:tcPr>
            <w:tcW w:w="658" w:type="dxa"/>
          </w:tcPr>
          <w:p w14:paraId="663090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4E2769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A548A4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2218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84DC3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1D6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516D1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17C4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826B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43E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58D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078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9821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C4F6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88C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31C3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99D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81FC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56A5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E3A2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4AA7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B578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5CC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95AD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075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6B8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CHÍNH/ KIÊM DŨNG</w:t>
            </w:r>
          </w:p>
          <w:p w14:paraId="2D50AA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thị…</w:t>
            </w:r>
          </w:p>
        </w:tc>
        <w:tc>
          <w:tcPr>
            <w:tcW w:w="658" w:type="dxa"/>
          </w:tcPr>
          <w:p w14:paraId="7FA5C5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P.THÍCH</w:t>
            </w:r>
          </w:p>
        </w:tc>
        <w:tc>
          <w:tcPr>
            <w:tcW w:w="658" w:type="dxa"/>
          </w:tcPr>
          <w:p w14:paraId="536AE7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4761EF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DB77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7BC75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97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B41868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93B9E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B05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3F8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60D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BBB4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88CB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F6EA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8183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EF11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863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B371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EEB6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F09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73A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E0FA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781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9152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1950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CÁT</w:t>
            </w:r>
          </w:p>
        </w:tc>
        <w:tc>
          <w:tcPr>
            <w:tcW w:w="658" w:type="dxa"/>
          </w:tcPr>
          <w:p w14:paraId="1F0403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52E9C1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F9A6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283A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B1F9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22B6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D5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9E8B8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DC1E5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427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3F1D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F18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CBBF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FB7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ADA6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F729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88A8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A3F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67E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35B9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AEC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1A25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457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108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E1C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260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Điểm</w:t>
            </w:r>
          </w:p>
        </w:tc>
        <w:tc>
          <w:tcPr>
            <w:tcW w:w="658" w:type="dxa"/>
          </w:tcPr>
          <w:p w14:paraId="7C02C9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2B8A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E7C1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12E0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021D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4C242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BB4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FD65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A2814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C28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5DBE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4A6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320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AC36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DB8B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2AC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F3AC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F99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6B1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CD3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A27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E0D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629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460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DC2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5940E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P.ĐÌNH ƯỚC/SINH</w:t>
            </w:r>
          </w:p>
          <w:p w14:paraId="58ED21F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Bùi Thị Trất</w:t>
            </w:r>
          </w:p>
        </w:tc>
        <w:tc>
          <w:tcPr>
            <w:tcW w:w="658" w:type="dxa"/>
          </w:tcPr>
          <w:p w14:paraId="52BD39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P.ĐỊNH/ VĂN CƯƠNG</w:t>
            </w:r>
          </w:p>
          <w:p w14:paraId="0E1BA5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Mỹ</w:t>
            </w:r>
          </w:p>
        </w:tc>
        <w:tc>
          <w:tcPr>
            <w:tcW w:w="658" w:type="dxa"/>
          </w:tcPr>
          <w:p w14:paraId="401DE4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1F41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13AF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5FB2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3CB94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5F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4EC5C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E8F7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E74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30A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ADB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9F2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FCC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01869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0A1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D3B3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608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2DD4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6E7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D511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1AA8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5C0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26C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C03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11C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Đệ</w:t>
            </w:r>
          </w:p>
        </w:tc>
        <w:tc>
          <w:tcPr>
            <w:tcW w:w="658" w:type="dxa"/>
          </w:tcPr>
          <w:p w14:paraId="61D44B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CBAA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B928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3EA1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41F7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8AD2D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5F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EDF74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2EE1A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0AA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8E01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8CC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084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596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665B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E010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319F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6D1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98CB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5AC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F1FF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E9AD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A68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AC53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2236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DỰ/THỂ</w:t>
            </w:r>
          </w:p>
          <w:p w14:paraId="3C6772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Thanh</w:t>
            </w:r>
          </w:p>
        </w:tc>
        <w:tc>
          <w:tcPr>
            <w:tcW w:w="658" w:type="dxa"/>
          </w:tcPr>
          <w:p w14:paraId="057AF2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Nhữ</w:t>
            </w:r>
          </w:p>
        </w:tc>
        <w:tc>
          <w:tcPr>
            <w:tcW w:w="658" w:type="dxa"/>
          </w:tcPr>
          <w:p w14:paraId="7B20E6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7D69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B005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7728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2AD3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AA385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96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24F624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1FFFD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01E6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388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C5F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ECF1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BFCC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F83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7D69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08E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ABFB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AD1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FFD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9ABE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9318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67C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CC0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74E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TỪ/ THẬN</w:t>
            </w:r>
          </w:p>
          <w:p w14:paraId="3E67D6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Đoàn Thị Tríu</w:t>
            </w:r>
          </w:p>
        </w:tc>
        <w:tc>
          <w:tcPr>
            <w:tcW w:w="658" w:type="dxa"/>
          </w:tcPr>
          <w:p w14:paraId="06CFA3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TIẾN</w:t>
            </w:r>
          </w:p>
          <w:p w14:paraId="3C0F87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Đề</w:t>
            </w:r>
          </w:p>
        </w:tc>
        <w:tc>
          <w:tcPr>
            <w:tcW w:w="658" w:type="dxa"/>
          </w:tcPr>
          <w:p w14:paraId="3CDA02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5C99AF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642B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4774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504E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6890A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B9B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3D0DB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BD4E6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0DCF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04AB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68E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B60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DECF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6EB8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033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9A4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40A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E892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6E6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883E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E16C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5A84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17F5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9351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P.KHIÊM GIÁNG</w:t>
            </w:r>
          </w:p>
        </w:tc>
        <w:tc>
          <w:tcPr>
            <w:tcW w:w="658" w:type="dxa"/>
          </w:tcPr>
          <w:p w14:paraId="30F88E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8536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F211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4217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AC3F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DE1C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C783B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D6A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F0B9F7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9F5D0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5CA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90C1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BCBF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5F4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872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7131D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69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0A5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B8AD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7DB2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422F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45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4DD0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9F9C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667E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889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Huê</w:t>
            </w:r>
          </w:p>
          <w:p w14:paraId="442D57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Thịị Lý</w:t>
            </w:r>
          </w:p>
          <w:p w14:paraId="3658FB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Toàn</w:t>
            </w:r>
          </w:p>
          <w:p w14:paraId="763655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Chuyêm</w:t>
            </w:r>
          </w:p>
          <w:p w14:paraId="3ACF4A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Hảo</w:t>
            </w:r>
          </w:p>
          <w:p w14:paraId="391AA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Thao</w:t>
            </w:r>
          </w:p>
        </w:tc>
        <w:tc>
          <w:tcPr>
            <w:tcW w:w="658" w:type="dxa"/>
          </w:tcPr>
          <w:p w14:paraId="442E1F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7735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3A6F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8942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0FC9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6F97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B8F7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FA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A0AFD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4165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194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10C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2CEC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B82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325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EF2E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B579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5043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FECD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C986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AAB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CC9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782B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A069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4D7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</w:t>
            </w:r>
          </w:p>
          <w:p w14:paraId="567F56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Cư</w:t>
            </w:r>
          </w:p>
          <w:p w14:paraId="6F471B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Yên</w:t>
            </w:r>
          </w:p>
        </w:tc>
        <w:tc>
          <w:tcPr>
            <w:tcW w:w="658" w:type="dxa"/>
          </w:tcPr>
          <w:p w14:paraId="75F1CA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59BED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3067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F66F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3A929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D88E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698D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8425B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6C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054AA6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0FCC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556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48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F1E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4D52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63B1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3EAFB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8C4A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D6A4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645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FAEC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3191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3E96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922B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7A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 NGHI /NGẠC</w:t>
            </w:r>
          </w:p>
          <w:p w14:paraId="668ED3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Tương</w:t>
            </w:r>
          </w:p>
        </w:tc>
        <w:tc>
          <w:tcPr>
            <w:tcW w:w="658" w:type="dxa"/>
          </w:tcPr>
          <w:p w14:paraId="3AA7F8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P.TUẤN</w:t>
            </w:r>
          </w:p>
        </w:tc>
        <w:tc>
          <w:tcPr>
            <w:tcW w:w="658" w:type="dxa"/>
          </w:tcPr>
          <w:p w14:paraId="42FD40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228D3D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99E1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6EC9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F9A4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DE9E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524D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A4115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01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47CBD1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25BE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27EE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A9E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D06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8A5F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47CD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D92B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6F53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902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36B7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71E8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8FFA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F1E8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BA72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7F37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D18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P.BỈNH</w:t>
            </w:r>
          </w:p>
        </w:tc>
        <w:tc>
          <w:tcPr>
            <w:tcW w:w="658" w:type="dxa"/>
          </w:tcPr>
          <w:p w14:paraId="5A3CEC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F18A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011D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5CBE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C515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42E1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8B21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524D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7F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317FCA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FCDF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7CF9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0FE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CB8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2F24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B77B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E724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ED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00E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54F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639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E62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942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D5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6925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2D1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P.XÍ</w:t>
            </w:r>
          </w:p>
        </w:tc>
        <w:tc>
          <w:tcPr>
            <w:tcW w:w="658" w:type="dxa"/>
          </w:tcPr>
          <w:p w14:paraId="4411AD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5C50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FF8F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2EAF8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50C5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4977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47AF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F0931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768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6E39F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5C98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4162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0407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3FB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3CA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23CF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CFA8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732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F67D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366C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762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F39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452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292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3BD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9945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DU</w:t>
            </w:r>
          </w:p>
        </w:tc>
        <w:tc>
          <w:tcPr>
            <w:tcW w:w="658" w:type="dxa"/>
          </w:tcPr>
          <w:p w14:paraId="14CBAA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B6D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71E0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4DE9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906C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FFA7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33F8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69034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997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C29DD0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96C3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70F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8B1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E335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84E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C0E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AD61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735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081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5D7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08C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21F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0B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443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3B94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FF01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Dinh</w:t>
            </w:r>
          </w:p>
          <w:p w14:paraId="36EC80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Nhiên</w:t>
            </w:r>
          </w:p>
        </w:tc>
        <w:tc>
          <w:tcPr>
            <w:tcW w:w="658" w:type="dxa"/>
          </w:tcPr>
          <w:p w14:paraId="0ABE2A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FAAC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12EA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2CF8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6EFB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F782F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8D8A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E19B8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48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E758E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46D7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DB89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962E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E52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619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2EF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8E0F7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066B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D725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36E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3F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4F83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B2C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5EB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57CD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San</w:t>
            </w:r>
          </w:p>
          <w:p w14:paraId="5B0A4B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Đằng</w:t>
            </w:r>
          </w:p>
          <w:p w14:paraId="2F40A2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Thăng</w:t>
            </w:r>
          </w:p>
          <w:p w14:paraId="5DAE4F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3931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C364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DC24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EA29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C29B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35AE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F92A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A816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8F9A8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7D95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3D06360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46A82C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0344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416C75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4C28A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51985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DCC84B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4535698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826C89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EC568D2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482410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5DD50A0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1F6D4A8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1C369A4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64698C7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3DBC446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0FFBFA9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0A33305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34BECFF9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3F00469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5A642B9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4201606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1990E3B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76D9ED4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7B180D0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25</w:t>
            </w:r>
          </w:p>
        </w:tc>
      </w:tr>
      <w:tr w14:paraId="67F4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D6B6E7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2957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9B82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D6D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974B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5A33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C580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290D4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5D64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4A3C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EA7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AB1E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8A7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21A7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FB3C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A160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CCF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4367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4BB7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A76D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C63B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CC24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6CD9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2421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1A15E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E46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92811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DEA5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BE9F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6E5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903D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F874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F6E7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4AB3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BFA8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1BA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A8A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09C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1A35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2F9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5307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LIÊU</w:t>
            </w:r>
          </w:p>
          <w:p w14:paraId="5B00E7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Từ</w:t>
            </w:r>
          </w:p>
        </w:tc>
        <w:tc>
          <w:tcPr>
            <w:tcW w:w="658" w:type="dxa"/>
          </w:tcPr>
          <w:p w14:paraId="4EA3D7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CẦU /UYỂN</w:t>
            </w:r>
          </w:p>
          <w:p w14:paraId="4156AA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Hiên</w:t>
            </w:r>
          </w:p>
        </w:tc>
        <w:tc>
          <w:tcPr>
            <w:tcW w:w="658" w:type="dxa"/>
          </w:tcPr>
          <w:p w14:paraId="60302F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THÀNH</w:t>
            </w:r>
          </w:p>
        </w:tc>
        <w:tc>
          <w:tcPr>
            <w:tcW w:w="658" w:type="dxa"/>
          </w:tcPr>
          <w:p w14:paraId="0226F4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Chết trong thành</w:t>
            </w:r>
          </w:p>
        </w:tc>
        <w:tc>
          <w:tcPr>
            <w:tcW w:w="658" w:type="dxa"/>
          </w:tcPr>
          <w:p w14:paraId="75CFDF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E51E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9F4D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2E07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6C76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2FF7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8B495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AB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662C0C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A1D2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852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D67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843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813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D516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E2FC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588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016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E57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681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30D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56C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5778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C0FC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44A9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P.ÁI</w:t>
            </w:r>
          </w:p>
        </w:tc>
        <w:tc>
          <w:tcPr>
            <w:tcW w:w="658" w:type="dxa"/>
          </w:tcPr>
          <w:p w14:paraId="490830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3CAAF8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7D38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09D8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DC16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61E6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AC7A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6D1E6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17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024AF56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E45EC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3E6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415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7B2C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0621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CC4F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1080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40A8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082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17C0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2E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EA2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2BB8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09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712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491A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LAI</w:t>
            </w:r>
          </w:p>
          <w:p w14:paraId="21B847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(thừ tư Đình Ái)</w:t>
            </w:r>
          </w:p>
        </w:tc>
        <w:tc>
          <w:tcPr>
            <w:tcW w:w="658" w:type="dxa"/>
          </w:tcPr>
          <w:p w14:paraId="344649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Lai chết trong thành</w:t>
            </w:r>
          </w:p>
        </w:tc>
        <w:tc>
          <w:tcPr>
            <w:tcW w:w="658" w:type="dxa"/>
          </w:tcPr>
          <w:p w14:paraId="5B3C30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75EA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DC1A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D282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36EC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3A94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E7482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7DF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31392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DE34D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E33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656D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67F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22A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83F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3C201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939E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1174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61F7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9CA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F7C9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DC0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5F8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2895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6718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Tấn</w:t>
            </w:r>
          </w:p>
          <w:p w14:paraId="7BCE80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Đoàn</w:t>
            </w:r>
          </w:p>
          <w:p w14:paraId="621165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Thị…</w:t>
            </w:r>
          </w:p>
          <w:p w14:paraId="39ECD9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</w:tc>
        <w:tc>
          <w:tcPr>
            <w:tcW w:w="658" w:type="dxa"/>
          </w:tcPr>
          <w:p w14:paraId="48A7A7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D7F4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A6BF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853F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70BD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D331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AEB3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8B5CF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FD8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56F100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63922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244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A02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564C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CDD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9F5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060B2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D5DA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4193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E27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8ADE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D0C8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95B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38C5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F2F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CÔN/ THÁN</w:t>
            </w:r>
          </w:p>
          <w:p w14:paraId="24FCBB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 Thị Nẻo</w:t>
            </w:r>
          </w:p>
        </w:tc>
        <w:tc>
          <w:tcPr>
            <w:tcW w:w="658" w:type="dxa"/>
          </w:tcPr>
          <w:p w14:paraId="6A17FF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P.HOÀN</w:t>
            </w:r>
          </w:p>
        </w:tc>
        <w:tc>
          <w:tcPr>
            <w:tcW w:w="658" w:type="dxa"/>
          </w:tcPr>
          <w:p w14:paraId="634FE6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817F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7E70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22DB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78C5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7D17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3EC9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F7B4F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B55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CFF2F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E9D5C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97C0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CA20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157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176D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8167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6323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ED3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C27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BB2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5B1D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E8A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5A6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71C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709E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5E1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Trinh</w:t>
            </w:r>
          </w:p>
          <w:p w14:paraId="3D25BE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Nhương</w:t>
            </w:r>
          </w:p>
          <w:p w14:paraId="4AF62F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</w:tc>
        <w:tc>
          <w:tcPr>
            <w:tcW w:w="658" w:type="dxa"/>
          </w:tcPr>
          <w:p w14:paraId="4332F9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E180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9466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E7C6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DA61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3CED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2302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C563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53C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0330E0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C42C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859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A9C9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5A8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E454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5F6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13D01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311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73F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630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5DE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877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AC11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F38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C7D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Miến</w:t>
            </w:r>
          </w:p>
          <w:p w14:paraId="0E9636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Thuyên</w:t>
            </w:r>
          </w:p>
          <w:p w14:paraId="36FEFD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Bân</w:t>
            </w:r>
          </w:p>
          <w:p w14:paraId="50DFB3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Hoành</w:t>
            </w:r>
          </w:p>
          <w:p w14:paraId="75C8E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Tựu</w:t>
            </w:r>
          </w:p>
          <w:p w14:paraId="6C2623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Duy</w:t>
            </w:r>
          </w:p>
          <w:p w14:paraId="114201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Sai</w:t>
            </w:r>
          </w:p>
        </w:tc>
        <w:tc>
          <w:tcPr>
            <w:tcW w:w="658" w:type="dxa"/>
          </w:tcPr>
          <w:p w14:paraId="1068A7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1309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32DE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0358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1D1B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A8CE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E892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1BC3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2F17E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963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676CD72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C6FC9E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59FD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2566A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370F6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BE6A9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4FCF8E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B0A561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E04B5B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46673E4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5AAA56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286B438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186A3B1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0D3965B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06F6768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35809BD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0E9E3A8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1BBB498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1AC6AC3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203F9B79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70AB59C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0C69B1F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5809D4C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31F2ED8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4AEE1B0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25</w:t>
            </w:r>
          </w:p>
        </w:tc>
      </w:tr>
      <w:tr w14:paraId="44A2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C5C5EF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826A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B56D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E80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1EB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DD8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AE2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5D42A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F8C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942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AB87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5BB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F60C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E479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2CF3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DUNG</w:t>
            </w:r>
          </w:p>
          <w:p w14:paraId="20CA42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Hải</w:t>
            </w:r>
          </w:p>
          <w:p w14:paraId="1A45F9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Lỗi</w:t>
            </w:r>
          </w:p>
        </w:tc>
        <w:tc>
          <w:tcPr>
            <w:tcW w:w="658" w:type="dxa"/>
          </w:tcPr>
          <w:p w14:paraId="6D7E34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P.DUY LƯỢNG /TÚ</w:t>
            </w:r>
          </w:p>
          <w:p w14:paraId="66A74E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Tải</w:t>
            </w:r>
          </w:p>
        </w:tc>
        <w:tc>
          <w:tcPr>
            <w:tcW w:w="658" w:type="dxa"/>
          </w:tcPr>
          <w:p w14:paraId="5F8205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P.DUY NINH /DUẪN</w:t>
            </w:r>
          </w:p>
          <w:p w14:paraId="18C6FF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Đa</w:t>
            </w:r>
          </w:p>
        </w:tc>
        <w:tc>
          <w:tcPr>
            <w:tcW w:w="658" w:type="dxa"/>
          </w:tcPr>
          <w:p w14:paraId="7D234A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Sinh 1 trai chết sớm</w:t>
            </w:r>
          </w:p>
        </w:tc>
        <w:tc>
          <w:tcPr>
            <w:tcW w:w="658" w:type="dxa"/>
          </w:tcPr>
          <w:p w14:paraId="34EFCA2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5251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3BFD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0499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A556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146B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DE71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E8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57242B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739B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CC8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634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F68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74A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8C0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60856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A34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F9A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A110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BE64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CE66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5BC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8B31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9DF8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8C7D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hài</w:t>
            </w:r>
          </w:p>
          <w:p w14:paraId="52249F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Suyền</w:t>
            </w:r>
          </w:p>
          <w:p w14:paraId="2DF32A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Hoàng</w:t>
            </w:r>
          </w:p>
          <w:p w14:paraId="0D8A2E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Kính</w:t>
            </w:r>
          </w:p>
        </w:tc>
        <w:tc>
          <w:tcPr>
            <w:tcW w:w="658" w:type="dxa"/>
          </w:tcPr>
          <w:p w14:paraId="79376B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E20B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F336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BDB9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1383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B99B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8CDE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2EF4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A7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A35C2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30863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A53E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9EB0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A10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C9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4D46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A392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2D2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9EE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1840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5230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3A9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D492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34E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97B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Thiếu</w:t>
            </w:r>
          </w:p>
          <w:p w14:paraId="10DC65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Tuyên</w:t>
            </w:r>
          </w:p>
        </w:tc>
        <w:tc>
          <w:tcPr>
            <w:tcW w:w="658" w:type="dxa"/>
          </w:tcPr>
          <w:p w14:paraId="479347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4EC7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9B87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AEDB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8C6F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E25F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67C1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F43C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BD321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A63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EFC497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B61D4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DA53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76A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B7E3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1C42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F606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E2F3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0FD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EE7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348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3EE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4F4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1C0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565C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F79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ÁI/ ĐẠI</w:t>
            </w:r>
          </w:p>
          <w:p w14:paraId="52EE36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Tăng</w:t>
            </w:r>
          </w:p>
        </w:tc>
        <w:tc>
          <w:tcPr>
            <w:tcW w:w="658" w:type="dxa"/>
          </w:tcPr>
          <w:p w14:paraId="1B9925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BẬT/ KINH</w:t>
            </w:r>
          </w:p>
          <w:p w14:paraId="60AE7C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Doãn</w:t>
            </w:r>
          </w:p>
        </w:tc>
        <w:tc>
          <w:tcPr>
            <w:tcW w:w="658" w:type="dxa"/>
          </w:tcPr>
          <w:p w14:paraId="10A566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P.KỲ</w:t>
            </w:r>
          </w:p>
        </w:tc>
        <w:tc>
          <w:tcPr>
            <w:tcW w:w="658" w:type="dxa"/>
          </w:tcPr>
          <w:p w14:paraId="70850E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Vô khảo</w:t>
            </w:r>
          </w:p>
        </w:tc>
        <w:tc>
          <w:tcPr>
            <w:tcW w:w="658" w:type="dxa"/>
          </w:tcPr>
          <w:p w14:paraId="60E048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AB2F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ED10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1E78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A8FA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BF803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17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C79C9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66F88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09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2D60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46E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42F0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191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143D3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01AE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790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D783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304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748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864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990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3DE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69D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74A8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TÔN</w:t>
            </w:r>
          </w:p>
        </w:tc>
        <w:tc>
          <w:tcPr>
            <w:tcW w:w="658" w:type="dxa"/>
          </w:tcPr>
          <w:p w14:paraId="37F30E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Vô khảo</w:t>
            </w:r>
          </w:p>
        </w:tc>
        <w:tc>
          <w:tcPr>
            <w:tcW w:w="658" w:type="dxa"/>
          </w:tcPr>
          <w:p w14:paraId="558292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A36B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1D32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BE2A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AA77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73FE4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9C7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16D3F8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03596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882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533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D07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BB9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713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36A7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7B8F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2FC7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DB8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275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D75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E18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F3E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E62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662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634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Mệnh</w:t>
            </w:r>
          </w:p>
          <w:p w14:paraId="72946D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Cận</w:t>
            </w:r>
          </w:p>
          <w:p w14:paraId="45C14B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Tường</w:t>
            </w:r>
          </w:p>
        </w:tc>
        <w:tc>
          <w:tcPr>
            <w:tcW w:w="658" w:type="dxa"/>
          </w:tcPr>
          <w:p w14:paraId="03B041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A82F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06D4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9A99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8882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F936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47177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694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CA31ED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4F42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0DE4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CAEE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EE3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480F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B69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317CC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016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D7B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FCA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E11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FC9F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2FA5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509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742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3141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Điềm</w:t>
            </w:r>
          </w:p>
          <w:p w14:paraId="2AB9B3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DDB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AD37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1B1F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1067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1124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CB0F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3D85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3F0B6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D4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A8B30D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E663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48E5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2BDA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20F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379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ACE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20F19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D53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7A4F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DB9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354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7F03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4DA8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B488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DBC7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HUY</w:t>
            </w:r>
          </w:p>
          <w:p w14:paraId="1D44EB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/ THIỆN</w:t>
            </w:r>
          </w:p>
          <w:p w14:paraId="7490B5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Vanh</w:t>
            </w:r>
          </w:p>
        </w:tc>
        <w:tc>
          <w:tcPr>
            <w:tcW w:w="658" w:type="dxa"/>
          </w:tcPr>
          <w:p w14:paraId="61FE58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6DBF61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A281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C34B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0E28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4433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D81D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0124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2D149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04B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585431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19E8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182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5AA7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AAF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C276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18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F0AD9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ABFA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0B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F1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97BC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112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02E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795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C5A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THỜI/ THỐ</w:t>
            </w:r>
          </w:p>
          <w:p w14:paraId="64468B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Chuân</w:t>
            </w:r>
          </w:p>
        </w:tc>
        <w:tc>
          <w:tcPr>
            <w:tcW w:w="658" w:type="dxa"/>
          </w:tcPr>
          <w:p w14:paraId="33C7E8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3 trai 4 gái chết đói</w:t>
            </w:r>
          </w:p>
        </w:tc>
        <w:tc>
          <w:tcPr>
            <w:tcW w:w="658" w:type="dxa"/>
          </w:tcPr>
          <w:p w14:paraId="0D8E66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4E76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9CFB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EEFB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7F28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0E51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63E6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80155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6B5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903BEB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B2B5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3EF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2BC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D509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D0A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CD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A82B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0A8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554A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841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396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F63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4F27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0DF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48E3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Biêm</w:t>
            </w:r>
          </w:p>
          <w:p w14:paraId="4C275C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Ngân</w:t>
            </w:r>
          </w:p>
        </w:tc>
        <w:tc>
          <w:tcPr>
            <w:tcW w:w="658" w:type="dxa"/>
          </w:tcPr>
          <w:p w14:paraId="4AB0B0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2087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0F17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14B2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CEDA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58F0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C9FC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605D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5DF52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E98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32BE737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C75925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5544B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48AD5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F26E7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F71FE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67DF50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3D2557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29C2903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380127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82C31C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7519E28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6189BC3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64CC1BE2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0DF3F67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59BE373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6CAA542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7CFDED2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223588A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6128672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2984AFA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3C6A375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0F893DB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7607903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43108D5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25</w:t>
            </w:r>
          </w:p>
        </w:tc>
      </w:tr>
      <w:tr w14:paraId="624E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524632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C0A2B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09BC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310B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398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1F34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14F1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6A9C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66E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1424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297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F8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4F7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1794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65B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TÂN</w:t>
            </w:r>
          </w:p>
          <w:p w14:paraId="6CDD9B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Hán</w:t>
            </w:r>
          </w:p>
        </w:tc>
        <w:tc>
          <w:tcPr>
            <w:tcW w:w="658" w:type="dxa"/>
          </w:tcPr>
          <w:p w14:paraId="5533AA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CỬ/ NGHIỆM</w:t>
            </w:r>
          </w:p>
          <w:p w14:paraId="07A2F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Mãn</w:t>
            </w:r>
          </w:p>
          <w:p w14:paraId="778581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Phồn</w:t>
            </w:r>
          </w:p>
        </w:tc>
        <w:tc>
          <w:tcPr>
            <w:tcW w:w="658" w:type="dxa"/>
          </w:tcPr>
          <w:p w14:paraId="0985D9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P.DƯỠNG HẠO/ SẢNH</w:t>
            </w:r>
          </w:p>
          <w:p w14:paraId="716260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Cừ</w:t>
            </w:r>
          </w:p>
        </w:tc>
        <w:tc>
          <w:tcPr>
            <w:tcW w:w="658" w:type="dxa"/>
          </w:tcPr>
          <w:p w14:paraId="1370563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P.BÁ ĐẠT/ THIẾN</w:t>
            </w:r>
          </w:p>
          <w:p w14:paraId="050A952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Phan Thị Cúc</w:t>
            </w:r>
          </w:p>
          <w:p w14:paraId="7AFB80B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Bùi Thị Diện</w:t>
            </w:r>
          </w:p>
        </w:tc>
        <w:tc>
          <w:tcPr>
            <w:tcW w:w="658" w:type="dxa"/>
          </w:tcPr>
          <w:p w14:paraId="411EDA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QUỲ/ BIỂU</w:t>
            </w:r>
          </w:p>
          <w:p w14:paraId="5FA1E0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Hằng</w:t>
            </w:r>
          </w:p>
          <w:p w14:paraId="5F63E1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Luyến</w:t>
            </w:r>
          </w:p>
        </w:tc>
        <w:tc>
          <w:tcPr>
            <w:tcW w:w="658" w:type="dxa"/>
          </w:tcPr>
          <w:p w14:paraId="0F24FD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TUÂN</w:t>
            </w:r>
          </w:p>
          <w:p w14:paraId="5F262E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HỮU</w:t>
            </w:r>
          </w:p>
          <w:p w14:paraId="0F93CE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Phán</w:t>
            </w:r>
          </w:p>
          <w:p w14:paraId="17E5AF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Đinh Thị Đỗ</w:t>
            </w:r>
          </w:p>
          <w:p w14:paraId="1E7A58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ba</w:t>
            </w:r>
          </w:p>
        </w:tc>
        <w:tc>
          <w:tcPr>
            <w:tcW w:w="658" w:type="dxa"/>
          </w:tcPr>
          <w:p w14:paraId="441F26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GIAI</w:t>
            </w:r>
          </w:p>
          <w:p w14:paraId="7B9775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San</w:t>
            </w:r>
          </w:p>
        </w:tc>
        <w:tc>
          <w:tcPr>
            <w:tcW w:w="658" w:type="dxa"/>
          </w:tcPr>
          <w:p w14:paraId="238953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TÍN</w:t>
            </w:r>
          </w:p>
          <w:p w14:paraId="5FFA5B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Chè</w:t>
            </w:r>
          </w:p>
          <w:p w14:paraId="6A7E4E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Yến</w:t>
            </w:r>
          </w:p>
        </w:tc>
        <w:tc>
          <w:tcPr>
            <w:tcW w:w="658" w:type="dxa"/>
          </w:tcPr>
          <w:p w14:paraId="22EB79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TIẾP/ HỒNG KHANH</w:t>
            </w:r>
          </w:p>
          <w:p w14:paraId="6899B1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Trang</w:t>
            </w:r>
          </w:p>
        </w:tc>
        <w:tc>
          <w:tcPr>
            <w:tcW w:w="658" w:type="dxa"/>
          </w:tcPr>
          <w:p w14:paraId="5BA15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P.TRẦN QUÂN</w:t>
            </w:r>
          </w:p>
        </w:tc>
        <w:tc>
          <w:tcPr>
            <w:tcW w:w="681" w:type="dxa"/>
          </w:tcPr>
          <w:p w14:paraId="59EB3D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CEA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EA8B0E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A1FF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6549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104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43F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1EDC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E10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9891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F021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E876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3DC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2B44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E30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241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9562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2C2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CAC8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2C52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5A4C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37E6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8D2B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A51E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65AD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308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Thuận</w:t>
            </w:r>
          </w:p>
          <w:p w14:paraId="4623F8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</w:tc>
        <w:tc>
          <w:tcPr>
            <w:tcW w:w="681" w:type="dxa"/>
          </w:tcPr>
          <w:p w14:paraId="5590BF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AFE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8F6D4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0C338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7A6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9759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C002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3F67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994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84C1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33B9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91A4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A5B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603A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D9F7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C36D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5F1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CD8F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1E90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9DD9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3A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AB5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C849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F4C4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C5F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ThiệnNgọc Anh</w:t>
            </w:r>
          </w:p>
          <w:p w14:paraId="3652B9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Tứ</w:t>
            </w:r>
          </w:p>
        </w:tc>
        <w:tc>
          <w:tcPr>
            <w:tcW w:w="658" w:type="dxa"/>
          </w:tcPr>
          <w:p w14:paraId="7DBA85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C0E70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3D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358AD4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C3C84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B27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E4D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D7FC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6EB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10B2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BCE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DB5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D67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476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F52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C73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429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751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F0E8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F8C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F99A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9F1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19C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8A8C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65F0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TRÍ</w:t>
            </w:r>
          </w:p>
          <w:p w14:paraId="18E83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Đích</w:t>
            </w:r>
          </w:p>
          <w:p w14:paraId="29CA38A9">
            <w:pPr>
              <w:widowControl w:val="0"/>
              <w:ind w:firstLine="99" w:firstLineChars="10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E08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Thìn</w:t>
            </w:r>
          </w:p>
        </w:tc>
        <w:tc>
          <w:tcPr>
            <w:tcW w:w="658" w:type="dxa"/>
          </w:tcPr>
          <w:p w14:paraId="7CFB7A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037E8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9CC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FD7FD2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2C53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22E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78F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1B0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F90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D90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E74E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68D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58A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189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731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4A35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79A7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AF2E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CE81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3B2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13325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B71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6A2C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AC54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94BC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NGHĨA  Trần Thị Em</w:t>
            </w:r>
          </w:p>
        </w:tc>
        <w:tc>
          <w:tcPr>
            <w:tcW w:w="658" w:type="dxa"/>
          </w:tcPr>
          <w:p w14:paraId="725B59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780F10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882F7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ED4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F92EA7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1A61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9C9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7C96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27D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F37C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F76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5412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B740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5C7A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E99C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FD24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8F44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BDD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E55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B58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C4A4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87E3C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AAF4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05EC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443D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B2BD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Bé</w:t>
            </w:r>
          </w:p>
          <w:p w14:paraId="66C738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Sáu</w:t>
            </w:r>
          </w:p>
          <w:p w14:paraId="6FABD1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Tám</w:t>
            </w:r>
          </w:p>
        </w:tc>
        <w:tc>
          <w:tcPr>
            <w:tcW w:w="658" w:type="dxa"/>
          </w:tcPr>
          <w:p w14:paraId="3C78B0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FFCA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627A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EB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2E2B9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B2308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B339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09A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4CD7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9E0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3519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EDD7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E4D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F2F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B7B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D38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582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011F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DF1E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4E5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A64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53EC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6E39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704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070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NHO/ ĐẠI</w:t>
            </w:r>
          </w:p>
          <w:p w14:paraId="2FCC4E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Tròn</w:t>
            </w:r>
          </w:p>
        </w:tc>
        <w:tc>
          <w:tcPr>
            <w:tcW w:w="658" w:type="dxa"/>
          </w:tcPr>
          <w:p w14:paraId="32389A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THẬP/ THÍCH</w:t>
            </w:r>
          </w:p>
          <w:p w14:paraId="38197C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Loan</w:t>
            </w:r>
          </w:p>
        </w:tc>
        <w:tc>
          <w:tcPr>
            <w:tcW w:w="658" w:type="dxa"/>
          </w:tcPr>
          <w:p w14:paraId="19DD95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P.NUÔI/ VĂN THUYẾT</w:t>
            </w:r>
          </w:p>
          <w:p w14:paraId="63F528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Trang</w:t>
            </w:r>
          </w:p>
        </w:tc>
        <w:tc>
          <w:tcPr>
            <w:tcW w:w="658" w:type="dxa"/>
          </w:tcPr>
          <w:p w14:paraId="61CFC6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NAM</w:t>
            </w:r>
          </w:p>
        </w:tc>
        <w:tc>
          <w:tcPr>
            <w:tcW w:w="681" w:type="dxa"/>
          </w:tcPr>
          <w:p w14:paraId="41C057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28E2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6D0B5B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E533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64AE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713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902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4ABC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FA4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65BFF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29B4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A24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6C0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4A69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210C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28EC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897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5653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8C75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E3490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14A0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52DB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9BF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0E5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024D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5725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BẮC</w:t>
            </w:r>
          </w:p>
        </w:tc>
        <w:tc>
          <w:tcPr>
            <w:tcW w:w="681" w:type="dxa"/>
          </w:tcPr>
          <w:p w14:paraId="0E46D4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31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DE72FC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51A1D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AE4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CDA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BAC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242B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55F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F51D4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11AE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70FD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7AA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189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2EA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150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A4C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345A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867C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DEF5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C1D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0C6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81D3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77B3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9DE2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B6D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Cẩm Vân</w:t>
            </w:r>
          </w:p>
        </w:tc>
        <w:tc>
          <w:tcPr>
            <w:tcW w:w="681" w:type="dxa"/>
          </w:tcPr>
          <w:p w14:paraId="3A2BCA9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06E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48AEB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C8820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73B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08E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A9A4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887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2A6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5F5EF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7FE1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ABC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5704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901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819C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9A41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88E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FEB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1F3A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9F05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E16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9F1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5056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FFC4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38B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P.BÀI</w:t>
            </w:r>
          </w:p>
        </w:tc>
        <w:tc>
          <w:tcPr>
            <w:tcW w:w="658" w:type="dxa"/>
          </w:tcPr>
          <w:p w14:paraId="164C27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615696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8CC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46CBCC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0E429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22DF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6A1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2885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4A7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891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74F2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405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B48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407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3099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A9E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42EA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BB88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CE7C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1372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DF75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5377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72E7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B92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86EF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8039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P.HÒA</w:t>
            </w:r>
          </w:p>
        </w:tc>
        <w:tc>
          <w:tcPr>
            <w:tcW w:w="658" w:type="dxa"/>
          </w:tcPr>
          <w:p w14:paraId="539AC2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17763A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C58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F4EDA5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422DC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2DB3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6A9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C2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467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F41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B9A5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494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8B27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0F8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8BF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D35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5C5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C3C7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F0B8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7C8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E07A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9382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FAB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A7A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34ED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ả</w:t>
            </w:r>
          </w:p>
          <w:p w14:paraId="53B744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Em</w:t>
            </w:r>
          </w:p>
        </w:tc>
        <w:tc>
          <w:tcPr>
            <w:tcW w:w="658" w:type="dxa"/>
          </w:tcPr>
          <w:p w14:paraId="39F5B6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8657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0F1A7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F4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24CDE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4C33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B127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8E0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BFCB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A839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289C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05C6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AC26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92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AE6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EC56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F62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D5D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366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1FE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9F0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39B1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BCA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F1CF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2E6C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Ét</w:t>
            </w:r>
          </w:p>
        </w:tc>
        <w:tc>
          <w:tcPr>
            <w:tcW w:w="658" w:type="dxa"/>
          </w:tcPr>
          <w:p w14:paraId="414BDB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76B9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EFEA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C5137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C3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FA72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0B07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E47F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542E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08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F538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73ED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BA23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D3B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F05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1F8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20C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FDC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845E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03EC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8693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6F4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BB7A6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0089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420B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79FC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KHẢN /NHIỄU</w:t>
            </w:r>
          </w:p>
          <w:p w14:paraId="6A4D49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Thiền</w:t>
            </w:r>
          </w:p>
          <w:p w14:paraId="41497B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Hai</w:t>
            </w:r>
          </w:p>
        </w:tc>
        <w:tc>
          <w:tcPr>
            <w:tcW w:w="658" w:type="dxa"/>
          </w:tcPr>
          <w:p w14:paraId="23B11B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P.NHẤT NGÂN</w:t>
            </w:r>
          </w:p>
        </w:tc>
        <w:tc>
          <w:tcPr>
            <w:tcW w:w="658" w:type="dxa"/>
          </w:tcPr>
          <w:p w14:paraId="4AD17C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(vào sài gòn trước năm 1945)</w:t>
            </w:r>
          </w:p>
        </w:tc>
        <w:tc>
          <w:tcPr>
            <w:tcW w:w="658" w:type="dxa"/>
          </w:tcPr>
          <w:p w14:paraId="29B316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98A78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4F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9B2CBC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24914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9699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871C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35B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33EE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75B4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56872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C368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18C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0549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59A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DA7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3719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983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4FB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979B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AECAB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FFD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372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1F5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ACDF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P.TAM KHOÁT</w:t>
            </w:r>
          </w:p>
        </w:tc>
        <w:tc>
          <w:tcPr>
            <w:tcW w:w="658" w:type="dxa"/>
          </w:tcPr>
          <w:p w14:paraId="7D809A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LONG</w:t>
            </w:r>
          </w:p>
          <w:p w14:paraId="0413BD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Kim Loan</w:t>
            </w:r>
          </w:p>
        </w:tc>
        <w:tc>
          <w:tcPr>
            <w:tcW w:w="658" w:type="dxa"/>
          </w:tcPr>
          <w:p w14:paraId="1AD93A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P.KIM CHI</w:t>
            </w:r>
          </w:p>
        </w:tc>
        <w:tc>
          <w:tcPr>
            <w:tcW w:w="681" w:type="dxa"/>
          </w:tcPr>
          <w:p w14:paraId="61F110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69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E44B4C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8911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7632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A6B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33F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AAA8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042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6F9A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E6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C3E4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A25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7E2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A60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4F11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DD49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BE0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316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9AEC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FAD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E92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DE5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495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86B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542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P.BẢO TRÂN</w:t>
            </w:r>
          </w:p>
        </w:tc>
        <w:tc>
          <w:tcPr>
            <w:tcW w:w="681" w:type="dxa"/>
          </w:tcPr>
          <w:p w14:paraId="2DFFF1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C6D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019969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B4FF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F57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B16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232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97F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7A09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763F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D2B6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E2DA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9559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6C9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878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816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4D70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C17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76E9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5B08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B37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E6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A5F8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C1F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33ED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LANG</w:t>
            </w:r>
          </w:p>
          <w:p w14:paraId="5177B2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Đào Thị Bá</w:t>
            </w:r>
          </w:p>
        </w:tc>
        <w:tc>
          <w:tcPr>
            <w:tcW w:w="658" w:type="dxa"/>
          </w:tcPr>
          <w:p w14:paraId="214221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P.HỒNG KHÁNH</w:t>
            </w:r>
          </w:p>
        </w:tc>
        <w:tc>
          <w:tcPr>
            <w:tcW w:w="681" w:type="dxa"/>
          </w:tcPr>
          <w:p w14:paraId="735EA9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328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AB2B7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D820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9560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C490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3312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6CE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28A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48942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3FC1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93E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F7C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50A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8C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C2B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36F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61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20BF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2FA8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46B9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9B1C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52A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5B59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55F9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1EB0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P.ĐÀO</w:t>
            </w:r>
          </w:p>
        </w:tc>
        <w:tc>
          <w:tcPr>
            <w:tcW w:w="681" w:type="dxa"/>
          </w:tcPr>
          <w:p w14:paraId="358724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CBB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2AB984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1D74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F98D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54E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F73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4157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1BB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8DD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68A5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F5E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085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FA0E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6E5D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A83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D83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5A0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122A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1204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8C2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857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FC9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195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FD3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6E76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Vân Khanh</w:t>
            </w:r>
          </w:p>
        </w:tc>
        <w:tc>
          <w:tcPr>
            <w:tcW w:w="681" w:type="dxa"/>
          </w:tcPr>
          <w:p w14:paraId="12D138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30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969979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F1570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9FF8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6CF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20B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BD4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A10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AE98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D69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BDE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36C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388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75C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A677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C80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BAC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666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23AD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50DE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EAD4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54CF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32B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056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THÀNH</w:t>
            </w:r>
          </w:p>
          <w:p w14:paraId="113FB0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Ôn Cẩm Dung</w:t>
            </w:r>
          </w:p>
        </w:tc>
        <w:tc>
          <w:tcPr>
            <w:tcW w:w="658" w:type="dxa"/>
          </w:tcPr>
          <w:p w14:paraId="4E65FD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Bích Thanh</w:t>
            </w:r>
          </w:p>
        </w:tc>
        <w:tc>
          <w:tcPr>
            <w:tcW w:w="681" w:type="dxa"/>
          </w:tcPr>
          <w:p w14:paraId="665CB9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60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2A00B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FD44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867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D5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BB0D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9B8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7AE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8296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324F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CA5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6C6D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028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736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A04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90E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3331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C1D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BD678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140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C593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ECA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4580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5A3D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P.TÍCH ĐỨC</w:t>
            </w:r>
          </w:p>
          <w:p w14:paraId="671C77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Thanh Hiền</w:t>
            </w:r>
          </w:p>
        </w:tc>
        <w:tc>
          <w:tcPr>
            <w:tcW w:w="658" w:type="dxa"/>
          </w:tcPr>
          <w:p w14:paraId="69D2F1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THIỆN</w:t>
            </w:r>
          </w:p>
          <w:p w14:paraId="64AFE3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12483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63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1816F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1345E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7416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A3E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2B8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3EF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736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6EF3A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ACE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F4D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00BE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220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37D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D94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09A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308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EEC4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9CD69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6BE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2B0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156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F5E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56C2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6BE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Hiền</w:t>
            </w:r>
          </w:p>
        </w:tc>
        <w:tc>
          <w:tcPr>
            <w:tcW w:w="681" w:type="dxa"/>
          </w:tcPr>
          <w:p w14:paraId="65B540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4E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00FC8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6A98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83DD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C8B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D530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A1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290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F1D5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00E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BAC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BDE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CDA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5C7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2C9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801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978F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BD87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8E8D0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0D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A09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7610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EA22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Nhỏ</w:t>
            </w:r>
          </w:p>
        </w:tc>
        <w:tc>
          <w:tcPr>
            <w:tcW w:w="658" w:type="dxa"/>
          </w:tcPr>
          <w:p w14:paraId="51638F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6056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B5A9C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AA2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39593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1920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520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689D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75BE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0099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61C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604C4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B76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76D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663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536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F067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C0DC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74B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BA7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EDCA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3FDD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7D1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9BA0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517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BC44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P.LƯỠNG KHAI</w:t>
            </w:r>
          </w:p>
        </w:tc>
        <w:tc>
          <w:tcPr>
            <w:tcW w:w="658" w:type="dxa"/>
          </w:tcPr>
          <w:p w14:paraId="3A7DAB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AE4B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80406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9FA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361672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A721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B6A6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F918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07C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D19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BFB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04D7D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453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7FAE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BB2D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4702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1B7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CC26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1E7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3E4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F13B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94C4A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6C82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635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D156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018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P.TỨ TỊCH</w:t>
            </w:r>
          </w:p>
        </w:tc>
        <w:tc>
          <w:tcPr>
            <w:tcW w:w="658" w:type="dxa"/>
          </w:tcPr>
          <w:p w14:paraId="3EF0CD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D6A7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2410C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1CE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4865A8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94310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CE2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F2FE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5C60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327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2C25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FA23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AEEC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417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6105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0FB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A9A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930F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9BE8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2B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EE45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912DF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5C1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5FE3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FA7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2B25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PHIỆT</w:t>
            </w:r>
          </w:p>
        </w:tc>
        <w:tc>
          <w:tcPr>
            <w:tcW w:w="658" w:type="dxa"/>
          </w:tcPr>
          <w:p w14:paraId="322B10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4660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E5D93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184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F4904B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5C34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40FF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CCD4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DD2A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2F41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171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39A7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8D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EB0F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9325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D782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745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730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D21F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DCB0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C6C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7262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1C6E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6F07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0D4C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Đệ</w:t>
            </w:r>
          </w:p>
        </w:tc>
        <w:tc>
          <w:tcPr>
            <w:tcW w:w="658" w:type="dxa"/>
          </w:tcPr>
          <w:p w14:paraId="63C85D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C716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8E1C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9ED98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91A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</w:tcPr>
          <w:p w14:paraId="4344187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5E0A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86A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D206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8DB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3A0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451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28893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06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AE91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83E9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200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2DB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269B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057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C80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A8F6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6805D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5A2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4D59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Thành</w:t>
            </w:r>
          </w:p>
          <w:p w14:paraId="2AAC87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50969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A800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82B4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F492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769C2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EFA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75FA50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8F0E6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BB5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E41A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4A0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F279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245F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6E3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D4A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C534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CB9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B299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2698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6DD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0EDF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781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F0AB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D13DF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EB8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GIAO/ TRỌNG</w:t>
            </w:r>
          </w:p>
          <w:p w14:paraId="2748B1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Chưởng</w:t>
            </w:r>
          </w:p>
        </w:tc>
        <w:tc>
          <w:tcPr>
            <w:tcW w:w="658" w:type="dxa"/>
          </w:tcPr>
          <w:p w14:paraId="381CF5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THUẬT/ CHU</w:t>
            </w:r>
          </w:p>
          <w:p w14:paraId="0DFDE6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Kiều Thị Tranh</w:t>
            </w:r>
          </w:p>
        </w:tc>
        <w:tc>
          <w:tcPr>
            <w:tcW w:w="658" w:type="dxa"/>
          </w:tcPr>
          <w:p w14:paraId="69DA8E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NGẠN</w:t>
            </w:r>
          </w:p>
          <w:p w14:paraId="7F3E6A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Thị…</w:t>
            </w:r>
          </w:p>
          <w:p w14:paraId="55E511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lẽ…</w:t>
            </w:r>
          </w:p>
        </w:tc>
        <w:tc>
          <w:tcPr>
            <w:tcW w:w="658" w:type="dxa"/>
          </w:tcPr>
          <w:p w14:paraId="77B57E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PHÓ/ TUẤN</w:t>
            </w:r>
          </w:p>
          <w:p w14:paraId="57B2DD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Sáu</w:t>
            </w:r>
          </w:p>
        </w:tc>
        <w:tc>
          <w:tcPr>
            <w:tcW w:w="658" w:type="dxa"/>
          </w:tcPr>
          <w:p w14:paraId="52B7D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TRUYỀN</w:t>
            </w:r>
          </w:p>
        </w:tc>
        <w:tc>
          <w:tcPr>
            <w:tcW w:w="658" w:type="dxa"/>
          </w:tcPr>
          <w:p w14:paraId="41054F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8A29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48F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24443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A615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5244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DCE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FDC6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F83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71C9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9D4B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8AC2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726F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2E9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F3AB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CA5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B27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FFFB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7C8A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F760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55021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A0E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509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C60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F5DC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7E55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Ba</w:t>
            </w:r>
          </w:p>
          <w:p w14:paraId="6DAD55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Ngụ</w:t>
            </w:r>
          </w:p>
        </w:tc>
        <w:tc>
          <w:tcPr>
            <w:tcW w:w="658" w:type="dxa"/>
          </w:tcPr>
          <w:p w14:paraId="190C3B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459F5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03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9EA27F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F0F8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347B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8F2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A8D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E66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81E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F695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BA6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A30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478F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560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4DF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B83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9F55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3AD9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5AE1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A826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FF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E70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DDFC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3B9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 MẪN</w:t>
            </w:r>
          </w:p>
          <w:p w14:paraId="7D8456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Bốn</w:t>
            </w:r>
          </w:p>
        </w:tc>
        <w:tc>
          <w:tcPr>
            <w:tcW w:w="658" w:type="dxa"/>
          </w:tcPr>
          <w:p w14:paraId="6E7A45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GIÁO</w:t>
            </w:r>
          </w:p>
        </w:tc>
        <w:tc>
          <w:tcPr>
            <w:tcW w:w="658" w:type="dxa"/>
          </w:tcPr>
          <w:p w14:paraId="3BD7CF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60498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D9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F41F1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EA59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55B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887C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BBFC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359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BC81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B8DD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6034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57D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E21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371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EAB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A514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867C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FEF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94C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9DFE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62C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DC60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60A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04BF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C98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LINH</w:t>
            </w:r>
          </w:p>
        </w:tc>
        <w:tc>
          <w:tcPr>
            <w:tcW w:w="658" w:type="dxa"/>
          </w:tcPr>
          <w:p w14:paraId="5A730AB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E647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EF2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27F3E2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D456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570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CD3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13AE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154A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4C5A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FF91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EC18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7AD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786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4CB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CB8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BC34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F0A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B61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3990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1766A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55A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2D17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97E0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68B3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9C42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103AC8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kết</w:t>
            </w:r>
          </w:p>
          <w:p w14:paraId="53703E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Tứ</w:t>
            </w:r>
          </w:p>
        </w:tc>
        <w:tc>
          <w:tcPr>
            <w:tcW w:w="658" w:type="dxa"/>
          </w:tcPr>
          <w:p w14:paraId="37A267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2BD2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091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2A74DE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D168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635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63C4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C0C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0A30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971A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66F0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6CE0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FEF9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519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DAAE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B15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5380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862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386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9F7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8372E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83C7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43A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FED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728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HỮU</w:t>
            </w:r>
          </w:p>
          <w:p w14:paraId="302DA9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Bân</w:t>
            </w:r>
          </w:p>
        </w:tc>
        <w:tc>
          <w:tcPr>
            <w:tcW w:w="658" w:type="dxa"/>
          </w:tcPr>
          <w:p w14:paraId="4EC5ECE1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P.VĂN THÂN</w:t>
            </w:r>
          </w:p>
        </w:tc>
        <w:tc>
          <w:tcPr>
            <w:tcW w:w="658" w:type="dxa"/>
          </w:tcPr>
          <w:p w14:paraId="7879BB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CED7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3D7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C653C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A091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462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6EE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E50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498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54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23D6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61AD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799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9A38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325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FF89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68D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7CD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F42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B4D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97ADF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1CB1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8364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90C5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4BF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68E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NGHI</w:t>
            </w:r>
          </w:p>
        </w:tc>
        <w:tc>
          <w:tcPr>
            <w:tcW w:w="658" w:type="dxa"/>
          </w:tcPr>
          <w:p w14:paraId="05302B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694E02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206D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21FBB7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B7FF5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18DA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2AB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FDF7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C1C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B014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683A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E1A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157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29C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37D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D632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EC9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C0D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ACE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3EFD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4DD92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75C8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FB1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BB0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ECC8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3447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CUNG</w:t>
            </w:r>
          </w:p>
        </w:tc>
        <w:tc>
          <w:tcPr>
            <w:tcW w:w="658" w:type="dxa"/>
          </w:tcPr>
          <w:p w14:paraId="4DBBE0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FAA997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D2B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392EA8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AEC26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1143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ACD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7F46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43A9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76F5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675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B37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CFA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921C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CA3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18B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DD12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894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737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DA05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C480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8D2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8B2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53C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623F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7225D7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BỔNG</w:t>
            </w:r>
          </w:p>
        </w:tc>
        <w:tc>
          <w:tcPr>
            <w:tcW w:w="658" w:type="dxa"/>
          </w:tcPr>
          <w:p w14:paraId="1FAFDE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57142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A4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CC9EDC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C23C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C66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154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D22F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558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321A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2B332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9E4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840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DD15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8C93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3F1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4EC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629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12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65B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DCD7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3A5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6234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7D9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68E0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57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P.NĂN HÙNG</w:t>
            </w:r>
          </w:p>
        </w:tc>
        <w:tc>
          <w:tcPr>
            <w:tcW w:w="658" w:type="dxa"/>
          </w:tcPr>
          <w:p w14:paraId="0A1D2C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7AED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D2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96654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E238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7AD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811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AE42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C38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539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0147A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762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7CC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3BE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021E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776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2B57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F5C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B015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1C1E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90BB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4589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50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37F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08BC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B743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P.VĂN SÁNG</w:t>
            </w:r>
          </w:p>
        </w:tc>
        <w:tc>
          <w:tcPr>
            <w:tcW w:w="658" w:type="dxa"/>
          </w:tcPr>
          <w:p w14:paraId="4FCEB2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68E8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B91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9F99B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F9C7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5B5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5E5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9191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6363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E7B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AC0DE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E5AE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58A1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D423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2629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954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701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D3E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95F2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27D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A19F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169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86E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E2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3B7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E766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P.TINH VỆ</w:t>
            </w:r>
          </w:p>
        </w:tc>
        <w:tc>
          <w:tcPr>
            <w:tcW w:w="658" w:type="dxa"/>
          </w:tcPr>
          <w:p w14:paraId="657090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07036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D76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1CE8B4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8F7B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92B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605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9C9A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E6A6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1FBD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67CD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3512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FE34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4740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178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93CF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9969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C602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B439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9E43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6F3C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CD5B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5D18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2AC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329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THẢNG</w:t>
            </w:r>
          </w:p>
        </w:tc>
        <w:tc>
          <w:tcPr>
            <w:tcW w:w="658" w:type="dxa"/>
          </w:tcPr>
          <w:p w14:paraId="01FC712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9182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BD5E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FDA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80AE0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45381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CED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337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C59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3521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FD2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3497B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6D8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11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4F97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205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313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C2AF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75B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BE2B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D96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FE56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3696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27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041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ĐỆ</w:t>
            </w:r>
          </w:p>
        </w:tc>
        <w:tc>
          <w:tcPr>
            <w:tcW w:w="658" w:type="dxa"/>
          </w:tcPr>
          <w:p w14:paraId="648EA4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QUẾ</w:t>
            </w:r>
          </w:p>
        </w:tc>
        <w:tc>
          <w:tcPr>
            <w:tcW w:w="658" w:type="dxa"/>
          </w:tcPr>
          <w:p w14:paraId="79AA31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LOAN</w:t>
            </w:r>
          </w:p>
        </w:tc>
        <w:tc>
          <w:tcPr>
            <w:tcW w:w="658" w:type="dxa"/>
          </w:tcPr>
          <w:p w14:paraId="0FA6A7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9AD1D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E32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360F5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E0AC0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76B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D87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4264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A20B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4C18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93DC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7FC7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8AE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381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F3B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C4C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931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6C3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6330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A32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987C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2D9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A896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09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97C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CCF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QUYỀN</w:t>
            </w:r>
          </w:p>
        </w:tc>
        <w:tc>
          <w:tcPr>
            <w:tcW w:w="658" w:type="dxa"/>
          </w:tcPr>
          <w:p w14:paraId="7A8CA2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C48BA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BA3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DCE1BA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30EB4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4C30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93C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9D3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D75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237E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45DE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71E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87F2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BDC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C7B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5EC4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033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6461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D01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53B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E21E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D473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0251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85C1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0B55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P.XƯNG</w:t>
            </w:r>
          </w:p>
        </w:tc>
        <w:tc>
          <w:tcPr>
            <w:tcW w:w="658" w:type="dxa"/>
          </w:tcPr>
          <w:p w14:paraId="002C02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C5D9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5A90A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CB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D15E6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30AA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DF9A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91E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824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B416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208B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C8E6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6425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455A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25F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A014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278A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CF34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E435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26F2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413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C510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353E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09FE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870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QUÝNH</w:t>
            </w:r>
          </w:p>
        </w:tc>
        <w:tc>
          <w:tcPr>
            <w:tcW w:w="658" w:type="dxa"/>
          </w:tcPr>
          <w:p w14:paraId="4EA1AA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TRƯNG</w:t>
            </w:r>
          </w:p>
        </w:tc>
        <w:tc>
          <w:tcPr>
            <w:tcW w:w="658" w:type="dxa"/>
          </w:tcPr>
          <w:p w14:paraId="544BE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0CBF42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361C5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D9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</w:tcPr>
          <w:p w14:paraId="78E8E2F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FECA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BAE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06C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F92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104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BC22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6C06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3659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5763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83C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4B27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8FB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8494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5B97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731E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5D4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01E0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766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93B2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BBFB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VĂN DỊ/NHĨ</w:t>
            </w:r>
          </w:p>
        </w:tc>
        <w:tc>
          <w:tcPr>
            <w:tcW w:w="658" w:type="dxa"/>
          </w:tcPr>
          <w:p w14:paraId="3042A4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B8E9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E9AC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80B5F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C76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A6F607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7221A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24AF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F72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BF9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921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72F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DFCA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0BEC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7F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9F7A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6B6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BE1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90FB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DF3B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7E9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8C2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7231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16D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88B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EC1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Đôi</w:t>
            </w:r>
          </w:p>
          <w:p w14:paraId="07DC00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</w:t>
            </w:r>
          </w:p>
          <w:p w14:paraId="0E5482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Chín</w:t>
            </w:r>
          </w:p>
        </w:tc>
        <w:tc>
          <w:tcPr>
            <w:tcW w:w="658" w:type="dxa"/>
          </w:tcPr>
          <w:p w14:paraId="7B9B4D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D909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2E13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4D73F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2B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11841B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6C2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31C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A930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50F4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AE1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3867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4331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E3B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D88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C8F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17F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CBE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8F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E62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BB72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E64A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9768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D0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B3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 TIẾN/ CỐ</w:t>
            </w:r>
          </w:p>
          <w:p w14:paraId="0CE66C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Trạc</w:t>
            </w:r>
          </w:p>
        </w:tc>
        <w:tc>
          <w:tcPr>
            <w:tcW w:w="658" w:type="dxa"/>
          </w:tcPr>
          <w:p w14:paraId="551F81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PHÁC</w:t>
            </w:r>
          </w:p>
          <w:p w14:paraId="2F4B85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Xuân</w:t>
            </w:r>
          </w:p>
        </w:tc>
        <w:tc>
          <w:tcPr>
            <w:tcW w:w="658" w:type="dxa"/>
          </w:tcPr>
          <w:p w14:paraId="03CD2B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P.VÕ BÁCH</w:t>
            </w:r>
          </w:p>
        </w:tc>
        <w:tc>
          <w:tcPr>
            <w:tcW w:w="658" w:type="dxa"/>
          </w:tcPr>
          <w:p w14:paraId="4B4A49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5C9C13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443C1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EA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6FAE62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4E849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4DBF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AA33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7B9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64C0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9D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F15F5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2B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8F7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706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F74B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EE3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3FC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AEE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A3F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B97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F473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5E3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D71B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D735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P.THÚC LƯƠNG</w:t>
            </w:r>
          </w:p>
          <w:p w14:paraId="3D2B88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Tròn</w:t>
            </w:r>
          </w:p>
        </w:tc>
        <w:tc>
          <w:tcPr>
            <w:tcW w:w="658" w:type="dxa"/>
          </w:tcPr>
          <w:p w14:paraId="7BEBF60F">
            <w:pPr>
              <w:widowControl w:val="0"/>
              <w:numPr>
                <w:ilvl w:val="0"/>
                <w:numId w:val="11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XUÂN NGÔ</w:t>
            </w:r>
          </w:p>
          <w:p w14:paraId="5076CDF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Cưu</w:t>
            </w:r>
          </w:p>
        </w:tc>
        <w:tc>
          <w:tcPr>
            <w:tcW w:w="658" w:type="dxa"/>
          </w:tcPr>
          <w:p w14:paraId="2A5D9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ả</w:t>
            </w:r>
          </w:p>
          <w:p w14:paraId="49EC93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Em</w:t>
            </w:r>
          </w:p>
        </w:tc>
        <w:tc>
          <w:tcPr>
            <w:tcW w:w="658" w:type="dxa"/>
          </w:tcPr>
          <w:p w14:paraId="08BEF7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2FE08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79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80728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0F21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F75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04A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260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EABE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32D8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1550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792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C2A6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789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F4EB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DB9E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EF8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8A2D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C4D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224B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6A8F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C4ED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47E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NGHÊNH/ ĐÌNH</w:t>
            </w:r>
          </w:p>
          <w:p w14:paraId="5973C6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Thị…</w:t>
            </w:r>
          </w:p>
          <w:p w14:paraId="56522D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A42E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TỰ</w:t>
            </w:r>
          </w:p>
        </w:tc>
        <w:tc>
          <w:tcPr>
            <w:tcW w:w="658" w:type="dxa"/>
          </w:tcPr>
          <w:p w14:paraId="4C6F6B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ĐÀI/ VĂN DƯƠNG</w:t>
            </w:r>
          </w:p>
          <w:p w14:paraId="35AF0A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Thuyết</w:t>
            </w:r>
          </w:p>
        </w:tc>
        <w:tc>
          <w:tcPr>
            <w:tcW w:w="658" w:type="dxa"/>
          </w:tcPr>
          <w:p w14:paraId="4EEF36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THỤ</w:t>
            </w:r>
          </w:p>
        </w:tc>
        <w:tc>
          <w:tcPr>
            <w:tcW w:w="658" w:type="dxa"/>
          </w:tcPr>
          <w:p w14:paraId="78108C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1418A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D8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2CD54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2511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2B7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F52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FA2F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5585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D6E4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A3D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7AD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F689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B1C3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26C3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66A8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E26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EC7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ACD2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F8B1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A1794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19DE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BD9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C3E6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32D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8BE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CĂN</w:t>
            </w:r>
          </w:p>
        </w:tc>
        <w:tc>
          <w:tcPr>
            <w:tcW w:w="658" w:type="dxa"/>
          </w:tcPr>
          <w:p w14:paraId="2E309A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40C16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65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EB03A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2F42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1D68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EBE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71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F2F7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441B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4C7A2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1C05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E040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A37A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3E0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9A04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2F8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E21A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F2A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46A4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BADF1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B5BF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5C9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0A9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683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CA7C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Mỹ</w:t>
            </w:r>
          </w:p>
          <w:p w14:paraId="2C94B4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Lý</w:t>
            </w:r>
          </w:p>
          <w:p w14:paraId="42297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Thảo</w:t>
            </w:r>
          </w:p>
          <w:p w14:paraId="6A3335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Phong</w:t>
            </w:r>
          </w:p>
          <w:p w14:paraId="710080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vân</w:t>
            </w:r>
          </w:p>
        </w:tc>
        <w:tc>
          <w:tcPr>
            <w:tcW w:w="658" w:type="dxa"/>
          </w:tcPr>
          <w:p w14:paraId="52CF42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C595E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667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77982D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15CD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6CE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D1DF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7D7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8A2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813B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416C9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81E8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1F91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A39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087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FA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494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954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BEA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F66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F642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4DE4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1117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1375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806E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Ngọc</w:t>
            </w:r>
          </w:p>
          <w:p w14:paraId="339EEB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ba</w:t>
            </w:r>
          </w:p>
          <w:p w14:paraId="35793E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Nhỏ</w:t>
            </w:r>
          </w:p>
          <w:p w14:paraId="7BAD43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Bảy</w:t>
            </w:r>
          </w:p>
        </w:tc>
        <w:tc>
          <w:tcPr>
            <w:tcW w:w="658" w:type="dxa"/>
          </w:tcPr>
          <w:p w14:paraId="5E8DF6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E13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BA45E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58C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E967F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9957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5ED3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690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9D6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C64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9D77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005D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3A4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D80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549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C93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FA25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054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4A71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59C2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CC1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02AF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471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48E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3461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Diệu</w:t>
            </w:r>
          </w:p>
        </w:tc>
        <w:tc>
          <w:tcPr>
            <w:tcW w:w="658" w:type="dxa"/>
          </w:tcPr>
          <w:p w14:paraId="578647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D9E5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6F7B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BA0EE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04A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3327F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56AD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588F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2C0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3A5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CB9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9FC8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4BBC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1A4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AAF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E5E9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AA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F7B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DC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1AF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BF2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4A7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EBA2B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07C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C812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 TOẠI/ MẬU</w:t>
            </w:r>
          </w:p>
          <w:p w14:paraId="187978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thị…</w:t>
            </w:r>
          </w:p>
        </w:tc>
        <w:tc>
          <w:tcPr>
            <w:tcW w:w="658" w:type="dxa"/>
          </w:tcPr>
          <w:p w14:paraId="49D656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P.LÊ ĐÔN/ SĨ KHANG</w:t>
            </w:r>
          </w:p>
        </w:tc>
        <w:tc>
          <w:tcPr>
            <w:tcW w:w="658" w:type="dxa"/>
          </w:tcPr>
          <w:p w14:paraId="18D84F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53D38C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25352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BEBB4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E7E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4FF83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3F201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D7B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AD09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5CA4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1EF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6CC2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9426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7B6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7CB3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FBD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AE9B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BA86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4DC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F07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956C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A188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0AE8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B1A6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5A1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Đệ</w:t>
            </w:r>
          </w:p>
          <w:p w14:paraId="69F0F7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Đôi</w:t>
            </w:r>
          </w:p>
        </w:tc>
        <w:tc>
          <w:tcPr>
            <w:tcW w:w="658" w:type="dxa"/>
          </w:tcPr>
          <w:p w14:paraId="268B0F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01A0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219D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B394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39A11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7AB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50688A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2922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1654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5293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7B31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B46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73B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58C0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427F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4C4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AFB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3100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DD56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48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9D92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F2E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7D1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3DAB3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F8D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Long</w:t>
            </w:r>
          </w:p>
          <w:p w14:paraId="2231CF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Loan</w:t>
            </w:r>
          </w:p>
        </w:tc>
        <w:tc>
          <w:tcPr>
            <w:tcW w:w="658" w:type="dxa"/>
          </w:tcPr>
          <w:p w14:paraId="5C0C8C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49AD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EE97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EE07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2E31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96044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45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95BEA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D3BF4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F82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23BD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C5A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8D78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16C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13986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AAC0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72B0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532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00DA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578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CE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204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BC2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8E4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FBDF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1862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BÁ THÚY/ AN</w:t>
            </w:r>
          </w:p>
          <w:p w14:paraId="338F72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Hùng</w:t>
            </w:r>
          </w:p>
        </w:tc>
        <w:tc>
          <w:tcPr>
            <w:tcW w:w="658" w:type="dxa"/>
          </w:tcPr>
          <w:p w14:paraId="37B54A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HUYỀN/ BÁ TẤN</w:t>
            </w:r>
          </w:p>
          <w:p w14:paraId="5C11EC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Nguyên</w:t>
            </w:r>
          </w:p>
        </w:tc>
        <w:tc>
          <w:tcPr>
            <w:tcW w:w="658" w:type="dxa"/>
          </w:tcPr>
          <w:p w14:paraId="3C68F1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THÔNG</w:t>
            </w:r>
          </w:p>
        </w:tc>
        <w:tc>
          <w:tcPr>
            <w:tcW w:w="658" w:type="dxa"/>
          </w:tcPr>
          <w:p w14:paraId="62469F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KẾ</w:t>
            </w:r>
          </w:p>
          <w:p w14:paraId="6FABD3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Nguyệt</w:t>
            </w:r>
          </w:p>
        </w:tc>
        <w:tc>
          <w:tcPr>
            <w:tcW w:w="658" w:type="dxa"/>
          </w:tcPr>
          <w:p w14:paraId="0A5326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LONG</w:t>
            </w:r>
          </w:p>
        </w:tc>
        <w:tc>
          <w:tcPr>
            <w:tcW w:w="658" w:type="dxa"/>
          </w:tcPr>
          <w:p w14:paraId="7F00C4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BẰNG</w:t>
            </w:r>
          </w:p>
        </w:tc>
        <w:tc>
          <w:tcPr>
            <w:tcW w:w="681" w:type="dxa"/>
          </w:tcPr>
          <w:p w14:paraId="20A75C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8A44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08E366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A250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67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2471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03E3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B2B5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C517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8D6DB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D226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F219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BC1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F11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B11B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098E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442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7EB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57F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08527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BD73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506A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CA09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FBA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D15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CHÂU</w:t>
            </w:r>
          </w:p>
        </w:tc>
        <w:tc>
          <w:tcPr>
            <w:tcW w:w="658" w:type="dxa"/>
          </w:tcPr>
          <w:p w14:paraId="6298DB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0B919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93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D2C27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11E4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524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16A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57A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7B4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84E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3BB1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AB31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72F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6DC0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DA9B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A375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C85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C14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6FD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902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9E4F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4ACD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BD4E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456F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BBE1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5BA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72D996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Lê</w:t>
            </w:r>
          </w:p>
          <w:p w14:paraId="7416A1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  <w:p w14:paraId="74305E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Lý</w:t>
            </w:r>
          </w:p>
        </w:tc>
        <w:tc>
          <w:tcPr>
            <w:tcW w:w="658" w:type="dxa"/>
          </w:tcPr>
          <w:p w14:paraId="076E69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F5146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BBA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289F7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23DE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0E1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9A04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4E0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3F9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5A3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E3322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BC5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B6A3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87D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C19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B25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8FE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537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D84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849F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75EBA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47D4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A4E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CE8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E532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P.BÁ THÂN </w:t>
            </w:r>
          </w:p>
          <w:p w14:paraId="06380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Hường</w:t>
            </w:r>
          </w:p>
        </w:tc>
        <w:tc>
          <w:tcPr>
            <w:tcW w:w="658" w:type="dxa"/>
          </w:tcPr>
          <w:p w14:paraId="066B84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THẠCH</w:t>
            </w:r>
          </w:p>
        </w:tc>
        <w:tc>
          <w:tcPr>
            <w:tcW w:w="658" w:type="dxa"/>
          </w:tcPr>
          <w:p w14:paraId="32424E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8FDE1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A37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2162ED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25DA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6C9B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049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19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4C8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B82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E605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1D9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1B04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2E5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555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359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9644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99B7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F49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80F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92E23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4DA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3DE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87C0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464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84FC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ANH</w:t>
            </w:r>
          </w:p>
        </w:tc>
        <w:tc>
          <w:tcPr>
            <w:tcW w:w="658" w:type="dxa"/>
          </w:tcPr>
          <w:p w14:paraId="45AC16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25F0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5722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6796E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494F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AAA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FFC9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9B56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2A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E42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67BC8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26D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733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29DF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7FE6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526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9ECF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4CC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4E7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3A8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C08E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DA0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8B3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846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7AB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7B65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P.MINH ĐỒNG</w:t>
            </w:r>
          </w:p>
        </w:tc>
        <w:tc>
          <w:tcPr>
            <w:tcW w:w="658" w:type="dxa"/>
          </w:tcPr>
          <w:p w14:paraId="10F5A7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P.TRUNG DŨNG</w:t>
            </w:r>
          </w:p>
        </w:tc>
        <w:tc>
          <w:tcPr>
            <w:tcW w:w="681" w:type="dxa"/>
          </w:tcPr>
          <w:p w14:paraId="38E7ED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6A0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6FC62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628D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43D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8E62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BA2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354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8B7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7922C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CEB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881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D53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DCD9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70E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2C53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432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13B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607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E5EED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01E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0227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5EA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979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8AA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E5D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P.TRUNG KIÊN</w:t>
            </w:r>
          </w:p>
        </w:tc>
        <w:tc>
          <w:tcPr>
            <w:tcW w:w="681" w:type="dxa"/>
          </w:tcPr>
          <w:p w14:paraId="5A39AC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58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6BA449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5BC6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2B14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8C77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8B4C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4B4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1BA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3AE7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B728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68A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8590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0D1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8AA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45A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E16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017B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E3B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6617B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533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4836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B30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870E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9DA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P.BACH THỦY</w:t>
            </w:r>
          </w:p>
        </w:tc>
        <w:tc>
          <w:tcPr>
            <w:tcW w:w="658" w:type="dxa"/>
          </w:tcPr>
          <w:p w14:paraId="247821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P.BẢO CHUNG</w:t>
            </w:r>
          </w:p>
        </w:tc>
        <w:tc>
          <w:tcPr>
            <w:tcW w:w="681" w:type="dxa"/>
          </w:tcPr>
          <w:p w14:paraId="3E1AE8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AA4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FEF703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8D395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091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9E04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62A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2936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19F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B2ED0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0D0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FBF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A68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3C3F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F7E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D8A2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3846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D398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EB8F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62449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06DA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146A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EAF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3AA4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11E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P.KIM CƯƠNG</w:t>
            </w:r>
          </w:p>
        </w:tc>
        <w:tc>
          <w:tcPr>
            <w:tcW w:w="658" w:type="dxa"/>
          </w:tcPr>
          <w:p w14:paraId="09F050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779E4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689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990D8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03D5D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35D3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AF5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0C3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662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3EFD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4A744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C45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DF6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A6F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3AF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F04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3A2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71E0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05A5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00E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BAB8F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404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10BF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987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5A42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469C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Thùy Ngân</w:t>
            </w:r>
          </w:p>
          <w:p w14:paraId="18512E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Hải Đường</w:t>
            </w:r>
          </w:p>
        </w:tc>
        <w:tc>
          <w:tcPr>
            <w:tcW w:w="658" w:type="dxa"/>
          </w:tcPr>
          <w:p w14:paraId="7297DE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7456E2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98B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9B8438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A619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94E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5DF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7D7B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AA4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2101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9469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6361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EB1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C80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99E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0BC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4E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B6A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FB0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C36B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AD54F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9033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2B4E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6778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E2D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P.BÁ TOẢN </w:t>
            </w:r>
          </w:p>
          <w:p w14:paraId="25AD72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Lan</w:t>
            </w:r>
          </w:p>
        </w:tc>
        <w:tc>
          <w:tcPr>
            <w:tcW w:w="658" w:type="dxa"/>
          </w:tcPr>
          <w:p w14:paraId="6EA3E6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HÒA</w:t>
            </w:r>
          </w:p>
        </w:tc>
        <w:tc>
          <w:tcPr>
            <w:tcW w:w="658" w:type="dxa"/>
          </w:tcPr>
          <w:p w14:paraId="46BB86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90148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58B7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87560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3D14A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5D7A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D94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FE9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651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2AD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BB1A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116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47D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1E93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3105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4AC8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FB8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361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3F0A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6135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41E54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BF0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769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C43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0641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700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HỢP</w:t>
            </w:r>
          </w:p>
        </w:tc>
        <w:tc>
          <w:tcPr>
            <w:tcW w:w="658" w:type="dxa"/>
          </w:tcPr>
          <w:p w14:paraId="68444E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10F7A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09E4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FFEA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1A68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860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89D3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814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AE84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94F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3C9A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65E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FAD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E7B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C37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3E4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FC0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7B74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A442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9238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7CED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3ECE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C47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28E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694D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80E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Kim Hoàn</w:t>
            </w:r>
          </w:p>
        </w:tc>
        <w:tc>
          <w:tcPr>
            <w:tcW w:w="658" w:type="dxa"/>
          </w:tcPr>
          <w:p w14:paraId="6AC48E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87B00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67AB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3EF3B6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1AC2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8A7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80FE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111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C78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2B72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94BAE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7C90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D3B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B5DB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0CC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6BD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EDF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719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142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19F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B4A38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DCC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91CC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553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10F1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P.BÁT TỨ</w:t>
            </w:r>
          </w:p>
          <w:p w14:paraId="28C50A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Tân</w:t>
            </w:r>
          </w:p>
        </w:tc>
        <w:tc>
          <w:tcPr>
            <w:tcW w:w="658" w:type="dxa"/>
          </w:tcPr>
          <w:p w14:paraId="33C10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SƠN</w:t>
            </w:r>
          </w:p>
        </w:tc>
        <w:tc>
          <w:tcPr>
            <w:tcW w:w="658" w:type="dxa"/>
          </w:tcPr>
          <w:p w14:paraId="3B3E6B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ECAE8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33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60614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07F3B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FF18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B15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774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C6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50D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7BE50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C99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FC93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2955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C2A3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B03A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871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14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BB8B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733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11FD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41D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794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31AA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549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2673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CHƯƠNG</w:t>
            </w:r>
          </w:p>
        </w:tc>
        <w:tc>
          <w:tcPr>
            <w:tcW w:w="658" w:type="dxa"/>
          </w:tcPr>
          <w:p w14:paraId="692651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2FAED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565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C1E764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C648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CC3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ED6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E64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9CE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ED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75742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5826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94C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6106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4165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EC1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8BAB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226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2EAA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3F96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DD7C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B9DA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643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9089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446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CẤP</w:t>
            </w:r>
          </w:p>
          <w:p w14:paraId="00FE20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Hường</w:t>
            </w:r>
          </w:p>
        </w:tc>
        <w:tc>
          <w:tcPr>
            <w:tcW w:w="658" w:type="dxa"/>
          </w:tcPr>
          <w:p w14:paraId="6D6D75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P.HIỀN</w:t>
            </w:r>
          </w:p>
        </w:tc>
        <w:tc>
          <w:tcPr>
            <w:tcW w:w="658" w:type="dxa"/>
          </w:tcPr>
          <w:p w14:paraId="466B34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8AD3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970F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CDDB3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4BC4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192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09A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B912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9F6B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D7B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DA38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BA8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B25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528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3AD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75E3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5CBA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7BC6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51D0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BFD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EFF8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8C26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0F0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146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E52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5EF6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Phương Thảo</w:t>
            </w:r>
          </w:p>
        </w:tc>
        <w:tc>
          <w:tcPr>
            <w:tcW w:w="658" w:type="dxa"/>
          </w:tcPr>
          <w:p w14:paraId="49E9FA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9A397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EB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10DA4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3F5A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C34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89A6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CFA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988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046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A7DFF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4574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7BA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51D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8E9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EB8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E930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F80A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135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3B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6D76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AB5D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BA0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EE6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8AF7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HY</w:t>
            </w:r>
          </w:p>
          <w:p w14:paraId="6BF796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Hương</w:t>
            </w:r>
          </w:p>
        </w:tc>
        <w:tc>
          <w:tcPr>
            <w:tcW w:w="658" w:type="dxa"/>
          </w:tcPr>
          <w:p w14:paraId="5FE03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P.TẤT THÀNH</w:t>
            </w:r>
          </w:p>
        </w:tc>
        <w:tc>
          <w:tcPr>
            <w:tcW w:w="658" w:type="dxa"/>
          </w:tcPr>
          <w:p w14:paraId="567BB9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06265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F74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2AB43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1428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4A85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102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B716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8A8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77C1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57C3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225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053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D34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44D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DB9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E9D3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4CFC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9DA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1CB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A9CCF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820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4F76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8F37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1F58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9A32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43669A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Ngọc</w:t>
            </w:r>
          </w:p>
          <w:p w14:paraId="76BFB2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Vân</w:t>
            </w:r>
          </w:p>
          <w:p w14:paraId="08ECB5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Thấu</w:t>
            </w:r>
          </w:p>
        </w:tc>
        <w:tc>
          <w:tcPr>
            <w:tcW w:w="658" w:type="dxa"/>
          </w:tcPr>
          <w:p w14:paraId="2A46A0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3C10B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770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F86FBA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F46A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FAA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BBAD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6030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F22B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045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64B6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586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7CD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090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D7A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5D7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E99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31D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052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6F85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1389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FCD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6E41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THIỆN</w:t>
            </w:r>
          </w:p>
        </w:tc>
        <w:tc>
          <w:tcPr>
            <w:tcW w:w="658" w:type="dxa"/>
          </w:tcPr>
          <w:p w14:paraId="09977E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P.VĂN LUÂN </w:t>
            </w:r>
          </w:p>
        </w:tc>
        <w:tc>
          <w:tcPr>
            <w:tcW w:w="658" w:type="dxa"/>
          </w:tcPr>
          <w:p w14:paraId="6027B3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LÝ</w:t>
            </w:r>
          </w:p>
        </w:tc>
        <w:tc>
          <w:tcPr>
            <w:tcW w:w="658" w:type="dxa"/>
          </w:tcPr>
          <w:p w14:paraId="30F2D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P.CHẮT CƠ</w:t>
            </w:r>
          </w:p>
        </w:tc>
        <w:tc>
          <w:tcPr>
            <w:tcW w:w="658" w:type="dxa"/>
          </w:tcPr>
          <w:p w14:paraId="1CBE48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P.THÚC ĐỊNH</w:t>
            </w:r>
          </w:p>
        </w:tc>
        <w:tc>
          <w:tcPr>
            <w:tcW w:w="681" w:type="dxa"/>
          </w:tcPr>
          <w:p w14:paraId="2D0B0E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087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A842E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83FD8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ED9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B6F6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C2D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3E2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30C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103C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A64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176D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326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73C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CFE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1C9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5677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B6B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B8D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4F010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01A6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596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684A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1329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0BA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4C25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P.DUA ĐÌNH</w:t>
            </w:r>
          </w:p>
        </w:tc>
        <w:tc>
          <w:tcPr>
            <w:tcW w:w="681" w:type="dxa"/>
          </w:tcPr>
          <w:p w14:paraId="2514A0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509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94F60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1C1F1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0BCA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FABD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C76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7BF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0D5B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6E40F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4170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C82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6466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062C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80BB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9892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D199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935D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B6F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5570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0B06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0851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90AA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B9D3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D8A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Huệ</w:t>
            </w:r>
          </w:p>
        </w:tc>
        <w:tc>
          <w:tcPr>
            <w:tcW w:w="658" w:type="dxa"/>
          </w:tcPr>
          <w:p w14:paraId="6F5859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0B834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AFE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5C21E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E97D3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83E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5548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95F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E82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42F3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0A5D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F93C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24D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08A3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818F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C15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FCA1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481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4B81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E57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FF39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DD1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F9B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384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291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VỴ</w:t>
            </w:r>
          </w:p>
        </w:tc>
        <w:tc>
          <w:tcPr>
            <w:tcW w:w="658" w:type="dxa"/>
          </w:tcPr>
          <w:p w14:paraId="5927EA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P.VỊ</w:t>
            </w:r>
          </w:p>
        </w:tc>
        <w:tc>
          <w:tcPr>
            <w:tcW w:w="658" w:type="dxa"/>
          </w:tcPr>
          <w:p w14:paraId="2D9D2B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00670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24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D01145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68BDF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A048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8FEE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6E1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6AA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45D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F305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B1C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C0E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B3D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2A8C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FE71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3BA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697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277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DBEC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59D5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D90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EC91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58A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8527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C20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P.QUỐC BÌNH</w:t>
            </w:r>
          </w:p>
        </w:tc>
        <w:tc>
          <w:tcPr>
            <w:tcW w:w="658" w:type="dxa"/>
          </w:tcPr>
          <w:p w14:paraId="78BE54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P.QUỐC BẢO</w:t>
            </w:r>
          </w:p>
        </w:tc>
        <w:tc>
          <w:tcPr>
            <w:tcW w:w="681" w:type="dxa"/>
          </w:tcPr>
          <w:p w14:paraId="3612B0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66F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F755F4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086FE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DC5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620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9D87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FC2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DFA1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42CC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0667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176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ADA5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9E2D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E4E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9216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DBD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7CAC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A07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A9A4E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BDC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F6B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477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7675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255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DAA11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4E7B6A5C">
            <w:pPr>
              <w:widowControl w:val="0"/>
              <w:tabs>
                <w:tab w:val="left" w:pos="1417"/>
              </w:tabs>
              <w:rPr>
                <w:rFonts w:hint="default" w:asciiTheme="minorHAnsi" w:hAnsiTheme="minorHAnsi" w:eastAsiaTheme="minorEastAsia" w:cstheme="minorBidi"/>
                <w:w w:val="66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Hoài</w:t>
            </w:r>
          </w:p>
        </w:tc>
        <w:tc>
          <w:tcPr>
            <w:tcW w:w="681" w:type="dxa"/>
          </w:tcPr>
          <w:p w14:paraId="1653FA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F5D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F53ED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A579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E7D5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9522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A22B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E2BA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3A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F9E0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3D7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4593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913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A0C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AC8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2C3D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C74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7A9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7B78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5F38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E63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730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F474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AF3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1E6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P.TOẠI</w:t>
            </w:r>
          </w:p>
        </w:tc>
        <w:tc>
          <w:tcPr>
            <w:tcW w:w="658" w:type="dxa"/>
          </w:tcPr>
          <w:p w14:paraId="0CD4A9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03AC9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8BBF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6B279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8EBC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20C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A75E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B42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4CE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2F37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990E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88FA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2DE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F5E6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D7B4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CE9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3CAF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D6A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3167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FB1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49620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41D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AC18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7BA5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7F59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F6E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P.TRÌNH</w:t>
            </w:r>
          </w:p>
        </w:tc>
        <w:tc>
          <w:tcPr>
            <w:tcW w:w="658" w:type="dxa"/>
          </w:tcPr>
          <w:p w14:paraId="0BC3F6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28065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B33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9C9D5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99E71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BFC0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8C2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ED7D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CEDE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AF7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F152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65A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7805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57F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280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E3CB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9628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2831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4325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48B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F1E96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B4F3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1BA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1B0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3B4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9070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tân</w:t>
            </w:r>
          </w:p>
        </w:tc>
        <w:tc>
          <w:tcPr>
            <w:tcW w:w="658" w:type="dxa"/>
          </w:tcPr>
          <w:p w14:paraId="3BD79C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64ADF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45D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62CFB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13AD3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ADB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537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56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325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797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48B4C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A2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2480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D58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DA4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FFC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72D2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8C32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198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9314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BACE6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A24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9D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7D5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TỨ</w:t>
            </w:r>
          </w:p>
        </w:tc>
        <w:tc>
          <w:tcPr>
            <w:tcW w:w="658" w:type="dxa"/>
          </w:tcPr>
          <w:p w14:paraId="7F5EBA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A787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A9FD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4385D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9A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F428E3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1AB2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357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4563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B1F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2CD1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7B6A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4506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6C7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315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AD09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D8B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DCF4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A4EB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A58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037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D858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086E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673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197B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6CB2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THUẬN</w:t>
            </w:r>
          </w:p>
        </w:tc>
        <w:tc>
          <w:tcPr>
            <w:tcW w:w="658" w:type="dxa"/>
          </w:tcPr>
          <w:p w14:paraId="386878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Lý</w:t>
            </w:r>
          </w:p>
        </w:tc>
        <w:tc>
          <w:tcPr>
            <w:tcW w:w="658" w:type="dxa"/>
          </w:tcPr>
          <w:p w14:paraId="361A0D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D00A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8744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60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19F174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1A7D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FA1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B0DC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CC06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7130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AC7A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220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C852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8B8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119D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C2B5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F7A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CBC1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0CB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D01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D4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7F49D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E67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580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81B5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P.CẦN /HIẾU/ </w:t>
            </w:r>
          </w:p>
        </w:tc>
        <w:tc>
          <w:tcPr>
            <w:tcW w:w="658" w:type="dxa"/>
          </w:tcPr>
          <w:p w14:paraId="4282A3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P.THIỆU/ HIỆU</w:t>
            </w:r>
          </w:p>
          <w:p w14:paraId="60A874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Hường</w:t>
            </w:r>
          </w:p>
        </w:tc>
        <w:tc>
          <w:tcPr>
            <w:tcW w:w="658" w:type="dxa"/>
          </w:tcPr>
          <w:p w14:paraId="702FB7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P.ANH TUẤN</w:t>
            </w:r>
          </w:p>
        </w:tc>
        <w:tc>
          <w:tcPr>
            <w:tcW w:w="658" w:type="dxa"/>
          </w:tcPr>
          <w:p w14:paraId="649E6A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CFC3E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1C5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DBA88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7B8F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E3D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DE10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D91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580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C152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B020A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209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FA0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3AB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260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E1A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BDCE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0E52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CBF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D1D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1D9E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A98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089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061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419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E5A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P.ANH TIẾN</w:t>
            </w:r>
          </w:p>
        </w:tc>
        <w:tc>
          <w:tcPr>
            <w:tcW w:w="658" w:type="dxa"/>
          </w:tcPr>
          <w:p w14:paraId="7C7A4B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06947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08AC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D52978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36148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AB2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9FC1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0FC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C6DF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8AA9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09FC1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E1F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99E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518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AD0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B2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CA39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AE0C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3633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94A9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8703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F37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7D9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C72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C7B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P.MINH THANH</w:t>
            </w:r>
          </w:p>
          <w:p w14:paraId="51ADED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…Thị Mùi</w:t>
            </w:r>
          </w:p>
        </w:tc>
        <w:tc>
          <w:tcPr>
            <w:tcW w:w="658" w:type="dxa"/>
          </w:tcPr>
          <w:p w14:paraId="433808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P.QUỐC KHÁNH</w:t>
            </w:r>
          </w:p>
        </w:tc>
        <w:tc>
          <w:tcPr>
            <w:tcW w:w="658" w:type="dxa"/>
          </w:tcPr>
          <w:p w14:paraId="312D05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99C1C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C1D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096BF8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22AC5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083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8D1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A65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B51D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6F32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7A3A5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6693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060C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358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47B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BD05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D88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339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9C6C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CEBD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397D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5CE0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F86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A366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6EEE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E65C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Bình</w:t>
            </w:r>
          </w:p>
        </w:tc>
        <w:tc>
          <w:tcPr>
            <w:tcW w:w="658" w:type="dxa"/>
          </w:tcPr>
          <w:p w14:paraId="19E308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3C9E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E61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14AEC8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8EFF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269E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133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F9C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ECC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91D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D3D7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00C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009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5C5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BDA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8996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49C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449E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B23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9BAF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C3022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B9FB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4E6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640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BEF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Thi Hồng</w:t>
            </w:r>
          </w:p>
          <w:p w14:paraId="243BAA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Hợi</w:t>
            </w:r>
          </w:p>
          <w:p w14:paraId="54D52B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Sâm</w:t>
            </w:r>
          </w:p>
          <w:p w14:paraId="3BB068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Bình</w:t>
            </w:r>
          </w:p>
        </w:tc>
        <w:tc>
          <w:tcPr>
            <w:tcW w:w="658" w:type="dxa"/>
          </w:tcPr>
          <w:p w14:paraId="70CEAE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909C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FEF42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7FE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44911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9047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CBA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FFAB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F10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9290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44B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36D93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5E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2A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EBCE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4C0D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1EE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359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09F5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CE4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3556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C4FB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1CA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840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A46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P.QUỲNH/ THÔNG</w:t>
            </w:r>
          </w:p>
        </w:tc>
        <w:tc>
          <w:tcPr>
            <w:tcW w:w="658" w:type="dxa"/>
          </w:tcPr>
          <w:p w14:paraId="7C2735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HỒNG</w:t>
            </w:r>
          </w:p>
        </w:tc>
        <w:tc>
          <w:tcPr>
            <w:tcW w:w="658" w:type="dxa"/>
          </w:tcPr>
          <w:p w14:paraId="2FF6F2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</w:t>
            </w:r>
          </w:p>
        </w:tc>
        <w:tc>
          <w:tcPr>
            <w:tcW w:w="658" w:type="dxa"/>
          </w:tcPr>
          <w:p w14:paraId="61C0A5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91455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49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AB00EE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9FEC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D0EE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80B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A00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6154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BB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6DE1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D61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F3B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365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3BE0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38B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526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5B6E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A3F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F8A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BC82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2EE6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8C0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23F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D50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689C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  <w:p w14:paraId="6F7038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ThịHạnh</w:t>
            </w:r>
          </w:p>
        </w:tc>
        <w:tc>
          <w:tcPr>
            <w:tcW w:w="658" w:type="dxa"/>
          </w:tcPr>
          <w:p w14:paraId="119135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8D38F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74A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D58E7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DF3DD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34EF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08B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CDA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893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FA7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AAE1B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44D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D312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A6C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A77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FDE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62D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409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1566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D76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78CDC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594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ED98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604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975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MAI</w:t>
            </w:r>
          </w:p>
        </w:tc>
        <w:tc>
          <w:tcPr>
            <w:tcW w:w="658" w:type="dxa"/>
          </w:tcPr>
          <w:p w14:paraId="609497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Vô hậu</w:t>
            </w:r>
          </w:p>
        </w:tc>
        <w:tc>
          <w:tcPr>
            <w:tcW w:w="658" w:type="dxa"/>
          </w:tcPr>
          <w:p w14:paraId="4D5907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E044B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7B8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B505A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77FD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3B8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F11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109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1083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BF79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35A5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6C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DCDF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CBC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811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1364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3A7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5AC8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C37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E44D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8004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B1B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6F23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594C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Thiện</w:t>
            </w:r>
          </w:p>
          <w:p w14:paraId="169017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Nghiên</w:t>
            </w:r>
          </w:p>
        </w:tc>
        <w:tc>
          <w:tcPr>
            <w:tcW w:w="658" w:type="dxa"/>
          </w:tcPr>
          <w:p w14:paraId="7D1933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57E2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BA75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54F4A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FF6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4BE44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3615A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12FD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24D1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404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3E56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DD9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6CD02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211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F8B5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B1CE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D3F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8528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273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8E28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B2E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1BE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17568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927B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3045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KẾ</w:t>
            </w:r>
          </w:p>
        </w:tc>
        <w:tc>
          <w:tcPr>
            <w:tcW w:w="658" w:type="dxa"/>
          </w:tcPr>
          <w:p w14:paraId="525182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1BD576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AE58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7BA0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D16F1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CC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B69D5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69D9E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9A4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49FB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474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C5D5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AB03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73612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F76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DD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A46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774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8480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EE2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C739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A93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EE04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356C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638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B33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THỐNG</w:t>
            </w:r>
          </w:p>
        </w:tc>
        <w:tc>
          <w:tcPr>
            <w:tcW w:w="658" w:type="dxa"/>
          </w:tcPr>
          <w:p w14:paraId="6ED501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NHIỆU   Đi Pháp</w:t>
            </w:r>
          </w:p>
        </w:tc>
        <w:tc>
          <w:tcPr>
            <w:tcW w:w="658" w:type="dxa"/>
          </w:tcPr>
          <w:p w14:paraId="3FCAEF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P.CẦN/ PHẠM CẦN</w:t>
            </w:r>
          </w:p>
        </w:tc>
        <w:tc>
          <w:tcPr>
            <w:tcW w:w="658" w:type="dxa"/>
          </w:tcPr>
          <w:p w14:paraId="0AAF9A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P.KHANG</w:t>
            </w:r>
          </w:p>
        </w:tc>
        <w:tc>
          <w:tcPr>
            <w:tcW w:w="658" w:type="dxa"/>
          </w:tcPr>
          <w:p w14:paraId="57A602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D5CE8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91D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48A95D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B317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B972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DF5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92D9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F3B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DDB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6192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65D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D55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0ADA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0E99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969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388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750C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7B8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A116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6985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5A5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9D61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A1F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E515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36C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P.NINH</w:t>
            </w:r>
          </w:p>
        </w:tc>
        <w:tc>
          <w:tcPr>
            <w:tcW w:w="658" w:type="dxa"/>
          </w:tcPr>
          <w:p w14:paraId="70B815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BD13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E32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3517EB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6DE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F541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C0C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5E43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EC8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3288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0732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E166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FDB1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FE5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57A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0E10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539A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0FB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751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47B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ECDBB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011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68D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3ABC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A51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EFDB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P.QUỲNH</w:t>
            </w:r>
          </w:p>
        </w:tc>
        <w:tc>
          <w:tcPr>
            <w:tcW w:w="658" w:type="dxa"/>
          </w:tcPr>
          <w:p w14:paraId="7EDF6B4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196EE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46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64ABA4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5C9A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1D49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AFF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E7C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D15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075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96B8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C26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7B6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7E9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9CE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8A6D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2541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A69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2E59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EC38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6041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4C5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DCA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6DD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FE37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4222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 iHà</w:t>
            </w:r>
          </w:p>
          <w:p w14:paraId="6662EF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Hảo</w:t>
            </w:r>
          </w:p>
          <w:p w14:paraId="036E9F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Thành</w:t>
            </w:r>
          </w:p>
        </w:tc>
        <w:tc>
          <w:tcPr>
            <w:tcW w:w="658" w:type="dxa"/>
          </w:tcPr>
          <w:p w14:paraId="0B89E6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562AC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EBE1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623330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A4C9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7AC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B02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3C29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49DA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2F1C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6437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5A7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487D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10F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CCAD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309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AC12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73F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1702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5A0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D5E4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8C9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643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Dị</w:t>
            </w:r>
          </w:p>
          <w:p w14:paraId="21121C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Tấm</w:t>
            </w:r>
          </w:p>
        </w:tc>
        <w:tc>
          <w:tcPr>
            <w:tcW w:w="658" w:type="dxa"/>
          </w:tcPr>
          <w:p w14:paraId="56A025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F8F8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F2B1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2D1F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00C0A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B5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5540A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AB2F2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3C9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D35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4938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F9A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562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9EC6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C233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2C0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1692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10E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BD73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4DD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535C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530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7BDE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D9B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CF9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FA4D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FB6E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CADE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F782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A91F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F6786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BA4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D8EB0E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4796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018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72CF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B00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F559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6DC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59D4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1CD3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665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960A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751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31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554A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81D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62F5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F56F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F0AE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940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RƯỚC/ PHÚ</w:t>
            </w:r>
          </w:p>
          <w:p w14:paraId="1EF6A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Hạc</w:t>
            </w:r>
          </w:p>
        </w:tc>
        <w:tc>
          <w:tcPr>
            <w:tcW w:w="658" w:type="dxa"/>
          </w:tcPr>
          <w:p w14:paraId="651F32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P.MẬT/ XUÂN TỰ </w:t>
            </w:r>
          </w:p>
          <w:p w14:paraId="2362A8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Nhâm</w:t>
            </w:r>
          </w:p>
          <w:p w14:paraId="007C96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Lai</w:t>
            </w:r>
          </w:p>
        </w:tc>
        <w:tc>
          <w:tcPr>
            <w:tcW w:w="658" w:type="dxa"/>
          </w:tcPr>
          <w:p w14:paraId="18FDB8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Ét</w:t>
            </w:r>
          </w:p>
          <w:p w14:paraId="110C69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Hai</w:t>
            </w:r>
          </w:p>
          <w:p w14:paraId="15B67E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Thị Ba </w:t>
            </w:r>
          </w:p>
        </w:tc>
        <w:tc>
          <w:tcPr>
            <w:tcW w:w="658" w:type="dxa"/>
          </w:tcPr>
          <w:p w14:paraId="2723D6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76C1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C9AA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EA917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903F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62DDE8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16E8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89C0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6B8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06F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A14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A787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A082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3C25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6BD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0E7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E33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FFB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CFE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2FB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1D8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1E3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D0152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83B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4D09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DBD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LƯỢNG</w:t>
            </w:r>
          </w:p>
          <w:p w14:paraId="4797A5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Tam</w:t>
            </w:r>
          </w:p>
        </w:tc>
        <w:tc>
          <w:tcPr>
            <w:tcW w:w="658" w:type="dxa"/>
          </w:tcPr>
          <w:p w14:paraId="7CEB46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CÁT</w:t>
            </w:r>
          </w:p>
        </w:tc>
        <w:tc>
          <w:tcPr>
            <w:tcW w:w="658" w:type="dxa"/>
          </w:tcPr>
          <w:p w14:paraId="32CFA4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68EA52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6C718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EF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C8F0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0BD4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EE7F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1E5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76D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1A7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021C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94F0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3E0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E701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B56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C02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668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0D7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D2E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FEE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51B8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C1AB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3AAE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1E81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B65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9D23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BÌNH</w:t>
            </w:r>
          </w:p>
        </w:tc>
        <w:tc>
          <w:tcPr>
            <w:tcW w:w="658" w:type="dxa"/>
          </w:tcPr>
          <w:p w14:paraId="40768E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403843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0776C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C66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02DD34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3F09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7EC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E260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421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7F5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D2C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C802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71CA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6E22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F8D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047A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6AA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DD3E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CD0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BC90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651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578B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C2B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CE0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E49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6F7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Hòa</w:t>
            </w:r>
          </w:p>
          <w:p w14:paraId="69D6E9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Nhuận</w:t>
            </w:r>
          </w:p>
        </w:tc>
        <w:tc>
          <w:tcPr>
            <w:tcW w:w="658" w:type="dxa"/>
          </w:tcPr>
          <w:p w14:paraId="19E876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1C91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AC3FC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CCE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01C4E1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ECD5A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1201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FDAC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1E41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31F2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FBCE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1ECBE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EA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119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7B35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995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2B9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6507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049B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140E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8F9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0F9C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C4A4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D95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P.KHOAN</w:t>
            </w:r>
          </w:p>
          <w:p w14:paraId="4347C5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Vơ…</w:t>
            </w:r>
          </w:p>
        </w:tc>
        <w:tc>
          <w:tcPr>
            <w:tcW w:w="658" w:type="dxa"/>
          </w:tcPr>
          <w:p w14:paraId="475892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10DB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E999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C4C8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205F8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62A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CCA74C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2CE7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03C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1ED6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A53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CB2C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FC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2FAF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65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1010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B97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A0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661A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A1D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9BA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13B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6A8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38C1F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1CE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6099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P.HOÁN/ HÀM/ THÀNH</w:t>
            </w:r>
          </w:p>
        </w:tc>
        <w:tc>
          <w:tcPr>
            <w:tcW w:w="658" w:type="dxa"/>
          </w:tcPr>
          <w:p w14:paraId="7F389D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HIỂN</w:t>
            </w:r>
          </w:p>
        </w:tc>
        <w:tc>
          <w:tcPr>
            <w:tcW w:w="658" w:type="dxa"/>
          </w:tcPr>
          <w:p w14:paraId="480D8B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67EE88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64C2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AC46C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51A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E83C5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0F87D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F01D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DAAE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178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98D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B805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F2C48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AC5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12A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1A4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91E7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86D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F8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694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EBCE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72EE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F80A0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CB1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A83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AD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Đóa</w:t>
            </w:r>
          </w:p>
          <w:p w14:paraId="335809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Nhỏ</w:t>
            </w:r>
          </w:p>
        </w:tc>
        <w:tc>
          <w:tcPr>
            <w:tcW w:w="658" w:type="dxa"/>
          </w:tcPr>
          <w:p w14:paraId="3AAAE5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2F7B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E840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16DA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B0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697C3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1BEA6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05C9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3CE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3DB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C497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415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72041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7882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F96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5BF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21D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92C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412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C786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A157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E24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7027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400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BÁ PHÙNG/ KHÁNG</w:t>
            </w:r>
          </w:p>
          <w:p w14:paraId="5BAE20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Chiêm</w:t>
            </w:r>
          </w:p>
        </w:tc>
        <w:tc>
          <w:tcPr>
            <w:tcW w:w="658" w:type="dxa"/>
          </w:tcPr>
          <w:p w14:paraId="76132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Hoa</w:t>
            </w:r>
          </w:p>
        </w:tc>
        <w:tc>
          <w:tcPr>
            <w:tcW w:w="658" w:type="dxa"/>
          </w:tcPr>
          <w:p w14:paraId="4B6607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1E1F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378F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B78F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DD65C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3CC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1F014C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BC82F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5EC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FB3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D980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1F65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9F4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39A81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6F13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EAD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06E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A21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32EE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799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1F66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F6E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8D6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12435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504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Phương</w:t>
            </w:r>
          </w:p>
          <w:p w14:paraId="2B9051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Diên</w:t>
            </w:r>
          </w:p>
        </w:tc>
        <w:tc>
          <w:tcPr>
            <w:tcW w:w="658" w:type="dxa"/>
          </w:tcPr>
          <w:p w14:paraId="0FD5D96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355D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F238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848D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C76A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F14C7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69F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1074B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3FF3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65B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879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E88A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D64F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38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9FE1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696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BF19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9C5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865D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A3C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F2E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BB1F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37F4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F1BC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98DB5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P.TRỌNG BAN/DI</w:t>
            </w:r>
          </w:p>
          <w:p w14:paraId="4671C71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Hoàng Thị Chuân</w:t>
            </w:r>
          </w:p>
          <w:p w14:paraId="03AA2D2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Phan Thị Huề</w:t>
            </w:r>
          </w:p>
        </w:tc>
        <w:tc>
          <w:tcPr>
            <w:tcW w:w="658" w:type="dxa"/>
          </w:tcPr>
          <w:p w14:paraId="7D61D5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CẨN/ SĨ</w:t>
            </w:r>
          </w:p>
          <w:p w14:paraId="4F8305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Lân</w:t>
            </w:r>
          </w:p>
          <w:p w14:paraId="073F6B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Dung</w:t>
            </w:r>
          </w:p>
          <w:p w14:paraId="68217C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C82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LIỄN/ THỊ</w:t>
            </w:r>
          </w:p>
          <w:p w14:paraId="0DCF6A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Thái</w:t>
            </w:r>
          </w:p>
        </w:tc>
        <w:tc>
          <w:tcPr>
            <w:tcW w:w="658" w:type="dxa"/>
          </w:tcPr>
          <w:p w14:paraId="76C684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NGOẠN/ THỤY</w:t>
            </w:r>
          </w:p>
          <w:p w14:paraId="4D9900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Duyên</w:t>
            </w:r>
          </w:p>
        </w:tc>
        <w:tc>
          <w:tcPr>
            <w:tcW w:w="658" w:type="dxa"/>
          </w:tcPr>
          <w:p w14:paraId="7505F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P.BẢ TRÀ</w:t>
            </w:r>
          </w:p>
          <w:p w14:paraId="7A45D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ThịÝ</w:t>
            </w:r>
          </w:p>
        </w:tc>
        <w:tc>
          <w:tcPr>
            <w:tcW w:w="658" w:type="dxa"/>
          </w:tcPr>
          <w:p w14:paraId="687125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P.BÙI KHUÊ</w:t>
            </w:r>
          </w:p>
          <w:p w14:paraId="100A67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Tam</w:t>
            </w:r>
          </w:p>
        </w:tc>
        <w:tc>
          <w:tcPr>
            <w:tcW w:w="658" w:type="dxa"/>
          </w:tcPr>
          <w:p w14:paraId="2B088F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.PHAN THÀNH</w:t>
            </w:r>
          </w:p>
        </w:tc>
        <w:tc>
          <w:tcPr>
            <w:tcW w:w="681" w:type="dxa"/>
          </w:tcPr>
          <w:p w14:paraId="00FE75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313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1AE71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2F29D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0C31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A74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F8F0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CC6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82D7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409F4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903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BB61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D674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583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CEC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81A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8F75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3F6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C6A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3944C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C23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52E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B8AE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C830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F814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2E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P.TIẾN</w:t>
            </w:r>
          </w:p>
        </w:tc>
        <w:tc>
          <w:tcPr>
            <w:tcW w:w="681" w:type="dxa"/>
          </w:tcPr>
          <w:p w14:paraId="644C8E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74F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C51EC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0978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EA0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194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4CE3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6FA3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6DD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690F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E42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8523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3EE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365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F1DB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CFF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07C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9274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A6C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BF3AB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A29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694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F16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3E63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C6D1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P.THÚC NGAO</w:t>
            </w:r>
          </w:p>
        </w:tc>
        <w:tc>
          <w:tcPr>
            <w:tcW w:w="658" w:type="dxa"/>
          </w:tcPr>
          <w:p w14:paraId="0C3161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P.ÂU</w:t>
            </w:r>
          </w:p>
        </w:tc>
        <w:tc>
          <w:tcPr>
            <w:tcW w:w="681" w:type="dxa"/>
          </w:tcPr>
          <w:p w14:paraId="237DD2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0C5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078A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8D3A5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F83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96E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DB14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2F2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A94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953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8E9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53B8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8BF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454A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180E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1545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9E1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1030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99B7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AF8F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1CA5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2DB7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98E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CDE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D38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6F5C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P.Á</w:t>
            </w:r>
          </w:p>
        </w:tc>
        <w:tc>
          <w:tcPr>
            <w:tcW w:w="681" w:type="dxa"/>
          </w:tcPr>
          <w:p w14:paraId="01D72F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B3F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81419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B17B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62BF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0B9B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B3E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4372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8CE3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A885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56C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24E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F65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92F0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D1E8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AFA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E48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871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B6B5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455EE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ACB5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281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614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32BB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B38D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P.TÁI TẠO</w:t>
            </w:r>
          </w:p>
        </w:tc>
        <w:tc>
          <w:tcPr>
            <w:tcW w:w="658" w:type="dxa"/>
          </w:tcPr>
          <w:p w14:paraId="01A054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53974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E27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69F5E3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70C4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4AC4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884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01C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4A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674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45BCB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27F2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376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EBB7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C74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F5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DF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B72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DA2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481C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A1C4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389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B96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F81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59EF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CAN</w:t>
            </w:r>
          </w:p>
          <w:p w14:paraId="7A461C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Nhỏ</w:t>
            </w:r>
          </w:p>
        </w:tc>
        <w:tc>
          <w:tcPr>
            <w:tcW w:w="658" w:type="dxa"/>
          </w:tcPr>
          <w:p w14:paraId="69B4D0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P.TỰ ĐẮC/ VĂN ĐẮC</w:t>
            </w:r>
          </w:p>
          <w:p w14:paraId="512678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Viên</w:t>
            </w:r>
          </w:p>
        </w:tc>
        <w:tc>
          <w:tcPr>
            <w:tcW w:w="658" w:type="dxa"/>
          </w:tcPr>
          <w:p w14:paraId="726274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HIỆP</w:t>
            </w:r>
          </w:p>
        </w:tc>
        <w:tc>
          <w:tcPr>
            <w:tcW w:w="681" w:type="dxa"/>
          </w:tcPr>
          <w:p w14:paraId="7DE231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83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44035C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AA854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767A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9940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7EA3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41C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0AA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BB1A5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E902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8645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5EC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50C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86D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A8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9E4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591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6B2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BC7D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1D8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B98F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DFFE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EB0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C8A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3D0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DỤNG</w:t>
            </w:r>
          </w:p>
        </w:tc>
        <w:tc>
          <w:tcPr>
            <w:tcW w:w="681" w:type="dxa"/>
          </w:tcPr>
          <w:p w14:paraId="0C32E9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5C0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8ACF5F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3176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308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2ED4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6B6C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1552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3DF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5BCCE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513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35C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0553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A0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419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5CF0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593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1F47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F50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0A78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E17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641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9EB2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2F6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2B28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E04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CẦN</w:t>
            </w:r>
          </w:p>
        </w:tc>
        <w:tc>
          <w:tcPr>
            <w:tcW w:w="681" w:type="dxa"/>
          </w:tcPr>
          <w:p w14:paraId="2C1E1C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E35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363C6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FA31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9E02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860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6DF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7686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170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ADAB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610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19C0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F05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8E0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3B1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C541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5AE4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6F8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F9C8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3E34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078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2C0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6CA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0B3C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5DA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4CF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Chiu</w:t>
            </w:r>
          </w:p>
          <w:p w14:paraId="7CAA65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Nhuần</w:t>
            </w:r>
          </w:p>
        </w:tc>
        <w:tc>
          <w:tcPr>
            <w:tcW w:w="681" w:type="dxa"/>
          </w:tcPr>
          <w:p w14:paraId="287987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ECE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A97382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A010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57EB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C4D2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A35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2A6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430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51FB1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336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802E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9AB8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5B31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39F7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88AE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8DD0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87DC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573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0490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0915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9846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1757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28D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FEAA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7E7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P.ÁNH</w:t>
            </w:r>
          </w:p>
        </w:tc>
        <w:tc>
          <w:tcPr>
            <w:tcW w:w="681" w:type="dxa"/>
          </w:tcPr>
          <w:p w14:paraId="69CA90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686E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B6A98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DC9B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E96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4EB6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B452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2FF2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63A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46AD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011D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D485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01CB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E706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D88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1EC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70F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FE8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188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CCC4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21C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C65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B6E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3DF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0021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P.THÚC GIÁP</w:t>
            </w:r>
          </w:p>
        </w:tc>
        <w:tc>
          <w:tcPr>
            <w:tcW w:w="658" w:type="dxa"/>
          </w:tcPr>
          <w:p w14:paraId="7B1BA5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Liiệt sĩ</w:t>
            </w:r>
          </w:p>
        </w:tc>
        <w:tc>
          <w:tcPr>
            <w:tcW w:w="681" w:type="dxa"/>
          </w:tcPr>
          <w:p w14:paraId="2F8621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AB1E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BAD4EC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6AF1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11E7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B426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3E5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EA0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B940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5D03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B00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7598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74F4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517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10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766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861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CAF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EE03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89BCF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4452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563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9537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E36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001A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ĐẰNG</w:t>
            </w:r>
          </w:p>
          <w:p w14:paraId="0C7BB8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Dung</w:t>
            </w:r>
          </w:p>
        </w:tc>
        <w:tc>
          <w:tcPr>
            <w:tcW w:w="658" w:type="dxa"/>
          </w:tcPr>
          <w:p w14:paraId="66B6C3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P.ÁNH</w:t>
            </w:r>
          </w:p>
        </w:tc>
        <w:tc>
          <w:tcPr>
            <w:tcW w:w="681" w:type="dxa"/>
          </w:tcPr>
          <w:p w14:paraId="004C17E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18C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266746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5816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1D4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630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2DB4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E0F3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7DAD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3A42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147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ECE0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9712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F05C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000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1457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3C9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AEE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9840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56C9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9240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BF55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4C2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45C6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679E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6D3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P.THƯƠNG</w:t>
            </w:r>
          </w:p>
        </w:tc>
        <w:tc>
          <w:tcPr>
            <w:tcW w:w="681" w:type="dxa"/>
          </w:tcPr>
          <w:p w14:paraId="0FBB09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B29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0BEAA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87AA2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7DA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3B2C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917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160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06D6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7C348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3A0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99A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E1B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7B56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723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B469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B51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096C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C7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9D968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6C4C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E85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6BC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EE3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B31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E29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Hồng</w:t>
            </w:r>
          </w:p>
        </w:tc>
        <w:tc>
          <w:tcPr>
            <w:tcW w:w="681" w:type="dxa"/>
          </w:tcPr>
          <w:p w14:paraId="5AB97E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0E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D58296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DFFE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04B5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D2A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CACC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A83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24C0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307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F3C8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F17B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7BA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B20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F27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E0A5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456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95D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079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614E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355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269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262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D2E9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533F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BÀO</w:t>
            </w:r>
          </w:p>
          <w:p w14:paraId="68977E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Ngoạn</w:t>
            </w:r>
          </w:p>
        </w:tc>
        <w:tc>
          <w:tcPr>
            <w:tcW w:w="658" w:type="dxa"/>
          </w:tcPr>
          <w:p w14:paraId="5A5C5E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 trai</w:t>
            </w:r>
          </w:p>
        </w:tc>
        <w:tc>
          <w:tcPr>
            <w:tcW w:w="681" w:type="dxa"/>
          </w:tcPr>
          <w:p w14:paraId="740453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E90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89638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9C989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262B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D99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D067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CA9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5FDD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EEDE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226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D56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FCD7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E14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4615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2E8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A5A3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38A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66A6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B53F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E10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81B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936E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B94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8CBF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Lý</w:t>
            </w:r>
          </w:p>
        </w:tc>
        <w:tc>
          <w:tcPr>
            <w:tcW w:w="658" w:type="dxa"/>
          </w:tcPr>
          <w:p w14:paraId="29464C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EB146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4D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616D7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BA8F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209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4BF4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E700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8B9B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12E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777CE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67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11C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9E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BDA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C05E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6C8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C47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DC9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051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A27B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B73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D8B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B61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731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XA</w:t>
            </w:r>
          </w:p>
          <w:p w14:paraId="7894F8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Nhỏ</w:t>
            </w:r>
          </w:p>
        </w:tc>
        <w:tc>
          <w:tcPr>
            <w:tcW w:w="658" w:type="dxa"/>
          </w:tcPr>
          <w:p w14:paraId="008620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Ký</w:t>
            </w:r>
          </w:p>
          <w:p w14:paraId="62B3D3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Mỳ</w:t>
            </w:r>
          </w:p>
        </w:tc>
        <w:tc>
          <w:tcPr>
            <w:tcW w:w="658" w:type="dxa"/>
          </w:tcPr>
          <w:p w14:paraId="21D968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12476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570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3DC95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2026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215A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C280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6F7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00D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A1A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0165F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21A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C2B3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F5B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6147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0D8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1597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2E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5FE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EA1F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D688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4B69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DFA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A85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A8C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HAN</w:t>
            </w:r>
          </w:p>
          <w:p w14:paraId="3FB417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Cháu</w:t>
            </w:r>
          </w:p>
        </w:tc>
        <w:tc>
          <w:tcPr>
            <w:tcW w:w="658" w:type="dxa"/>
          </w:tcPr>
          <w:p w14:paraId="7D71CA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TIẾT</w:t>
            </w:r>
          </w:p>
          <w:p w14:paraId="0520A9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Thọ</w:t>
            </w:r>
          </w:p>
        </w:tc>
        <w:tc>
          <w:tcPr>
            <w:tcW w:w="658" w:type="dxa"/>
          </w:tcPr>
          <w:p w14:paraId="0E37EC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Thi Hòa</w:t>
            </w:r>
          </w:p>
          <w:p w14:paraId="0803C8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thịChâu</w:t>
            </w:r>
          </w:p>
          <w:p w14:paraId="3CF809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Tâm</w:t>
            </w:r>
          </w:p>
        </w:tc>
        <w:tc>
          <w:tcPr>
            <w:tcW w:w="681" w:type="dxa"/>
          </w:tcPr>
          <w:p w14:paraId="20EAE8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0A7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77F8CA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3E7F6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FA7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B5D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2B1B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117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647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1120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1B04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322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D16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E5A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F79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AB4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8B3F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F70F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0D3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329F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3F7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27E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C47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ADF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D22D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THANH</w:t>
            </w:r>
          </w:p>
        </w:tc>
        <w:tc>
          <w:tcPr>
            <w:tcW w:w="658" w:type="dxa"/>
          </w:tcPr>
          <w:p w14:paraId="44555F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P.HOÀI</w:t>
            </w:r>
          </w:p>
        </w:tc>
        <w:tc>
          <w:tcPr>
            <w:tcW w:w="681" w:type="dxa"/>
          </w:tcPr>
          <w:p w14:paraId="03BB68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9EA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C8E5B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2ECA3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96EF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0EB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C6C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776D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358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8399D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2A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AA0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93F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B7F3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EC98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5670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AD6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013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0E31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A53D5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D98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57E8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58A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143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12EC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ADEF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LƯ</w:t>
            </w:r>
          </w:p>
        </w:tc>
        <w:tc>
          <w:tcPr>
            <w:tcW w:w="681" w:type="dxa"/>
          </w:tcPr>
          <w:p w14:paraId="39927C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FE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FC8A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AD38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7490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CE4C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3B5C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DF04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FFC1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9BC6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562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8D3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B1C2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C9C2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910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591E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710A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A55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B677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2E89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3DEB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D395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2C37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739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E4D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DB3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Oanh</w:t>
            </w:r>
          </w:p>
        </w:tc>
        <w:tc>
          <w:tcPr>
            <w:tcW w:w="681" w:type="dxa"/>
          </w:tcPr>
          <w:p w14:paraId="7DEB8E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6C6E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1EEAB0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3DAB1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1C38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71DF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C740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2432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1F6C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C903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16AA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527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403C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835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0C8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5DE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D7E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0A45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B831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D3323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4555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7664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D08D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02F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891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NGẠC</w:t>
            </w:r>
          </w:p>
        </w:tc>
        <w:tc>
          <w:tcPr>
            <w:tcW w:w="658" w:type="dxa"/>
          </w:tcPr>
          <w:p w14:paraId="4D4E22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D38E6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D1AE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D79C42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C6D68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74A6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38D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A345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A5E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DE5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1D21D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4CC6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1D4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30D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25B3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8911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3D6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E40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322D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FE25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9CA1F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54E8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E28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6A48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FBB6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A57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THỂ</w:t>
            </w:r>
          </w:p>
        </w:tc>
        <w:tc>
          <w:tcPr>
            <w:tcW w:w="658" w:type="dxa"/>
          </w:tcPr>
          <w:p w14:paraId="4760152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2C54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5A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B38B8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BFEB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EB60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D130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C5C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ED24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D46E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249D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3CCA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F66B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B29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CE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AEC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E5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E0B6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AD8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24F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1F437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B8A9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961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A82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852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AD8B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Vạn</w:t>
            </w:r>
          </w:p>
          <w:p w14:paraId="77C260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</w:t>
            </w:r>
          </w:p>
          <w:p w14:paraId="46E957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C18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B5F02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E4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4E0EB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6ABA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B68E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2E5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C36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A19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F65E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4F3BB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766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0F0C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C9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5C54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2DE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87B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A3E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948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0F77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5325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495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6899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2593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E6F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Loan</w:t>
            </w:r>
          </w:p>
          <w:p w14:paraId="3996D6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Sáu</w:t>
            </w:r>
          </w:p>
          <w:p w14:paraId="327714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Bảy</w:t>
            </w:r>
          </w:p>
          <w:p w14:paraId="3C7B5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Chín</w:t>
            </w:r>
          </w:p>
        </w:tc>
        <w:tc>
          <w:tcPr>
            <w:tcW w:w="658" w:type="dxa"/>
          </w:tcPr>
          <w:p w14:paraId="66319F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63A7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85057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938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A2D876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EFF4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74B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2E3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22B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6F8F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5354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8DB5A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F09A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23BF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FBB3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D65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8E75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94E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43EA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D224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9F7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5470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964D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9DE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HỒ/ ĐIỀU</w:t>
            </w:r>
          </w:p>
          <w:p w14:paraId="00AA8C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Thiều</w:t>
            </w:r>
          </w:p>
        </w:tc>
        <w:tc>
          <w:tcPr>
            <w:tcW w:w="658" w:type="dxa"/>
          </w:tcPr>
          <w:p w14:paraId="61CDA72D">
            <w:pPr>
              <w:widowControl w:val="0"/>
              <w:tabs>
                <w:tab w:val="left" w:pos="600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P.CHƯƠNG/VĂN GIẢNG</w:t>
            </w:r>
          </w:p>
          <w:p w14:paraId="4E6B55E6">
            <w:pPr>
              <w:widowControl w:val="0"/>
              <w:tabs>
                <w:tab w:val="left" w:pos="600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Thị…</w:t>
            </w:r>
          </w:p>
        </w:tc>
        <w:tc>
          <w:tcPr>
            <w:tcW w:w="658" w:type="dxa"/>
          </w:tcPr>
          <w:p w14:paraId="5AD267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</w:t>
            </w:r>
          </w:p>
        </w:tc>
        <w:tc>
          <w:tcPr>
            <w:tcW w:w="658" w:type="dxa"/>
          </w:tcPr>
          <w:p w14:paraId="1E8E71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8D0B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9BE58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6DE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EDCC22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B319A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F0D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3A7A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5AD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39A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44D9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583C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C2E0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BC9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F7D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9B9E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82DB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CF9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3E8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521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5EE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83608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7AF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A820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27E101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P.VĂN CƯƠNG</w:t>
            </w:r>
          </w:p>
        </w:tc>
        <w:tc>
          <w:tcPr>
            <w:tcW w:w="658" w:type="dxa"/>
          </w:tcPr>
          <w:p w14:paraId="23630DA6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P.VĂN QUÁT</w:t>
            </w:r>
          </w:p>
          <w:p w14:paraId="622A92D3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Nguyễn Thị Lai</w:t>
            </w:r>
          </w:p>
        </w:tc>
        <w:tc>
          <w:tcPr>
            <w:tcW w:w="658" w:type="dxa"/>
          </w:tcPr>
          <w:p w14:paraId="11550383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P.VĂN THƯỞNG</w:t>
            </w:r>
          </w:p>
        </w:tc>
        <w:tc>
          <w:tcPr>
            <w:tcW w:w="658" w:type="dxa"/>
          </w:tcPr>
          <w:p w14:paraId="0033848F">
            <w:pPr>
              <w:widowControl w:val="0"/>
              <w:rPr>
                <w:color w:val="FF0000"/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6E2A6DF">
            <w:pPr>
              <w:widowControl w:val="0"/>
              <w:rPr>
                <w:color w:val="FF0000"/>
                <w:w w:val="66"/>
                <w:sz w:val="15"/>
                <w:szCs w:val="15"/>
                <w:vertAlign w:val="baseline"/>
              </w:rPr>
            </w:pPr>
          </w:p>
        </w:tc>
      </w:tr>
      <w:tr w14:paraId="0E84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BD20A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F68B7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8D7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8EFC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6CD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1E0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4776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8F6D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A2F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E5F2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8FE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0605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381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3BE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174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815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2CD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6605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8F24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A3F6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9487F6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8462F4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91083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Thị Thức</w:t>
            </w:r>
          </w:p>
        </w:tc>
        <w:tc>
          <w:tcPr>
            <w:tcW w:w="658" w:type="dxa"/>
          </w:tcPr>
          <w:p w14:paraId="07D97558">
            <w:pPr>
              <w:widowControl w:val="0"/>
              <w:rPr>
                <w:color w:val="FF0000"/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0A22342">
            <w:pPr>
              <w:widowControl w:val="0"/>
              <w:rPr>
                <w:color w:val="FF0000"/>
                <w:w w:val="66"/>
                <w:sz w:val="15"/>
                <w:szCs w:val="15"/>
                <w:vertAlign w:val="baseline"/>
              </w:rPr>
            </w:pPr>
          </w:p>
        </w:tc>
      </w:tr>
      <w:tr w14:paraId="1581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DC85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EE926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A54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06C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C534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77BB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2A98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65A87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84D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68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4FA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427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D22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D89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F20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B8B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D38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A58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628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651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420E5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B2FA1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2 gái</w:t>
            </w:r>
          </w:p>
        </w:tc>
        <w:tc>
          <w:tcPr>
            <w:tcW w:w="658" w:type="dxa"/>
          </w:tcPr>
          <w:p w14:paraId="26696E74">
            <w:pPr>
              <w:widowControl w:val="0"/>
              <w:rPr>
                <w:color w:val="auto"/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EEFE59">
            <w:pPr>
              <w:widowControl w:val="0"/>
              <w:rPr>
                <w:color w:val="FF0000"/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A99E716">
            <w:pPr>
              <w:widowControl w:val="0"/>
              <w:rPr>
                <w:color w:val="FF0000"/>
                <w:w w:val="66"/>
                <w:sz w:val="15"/>
                <w:szCs w:val="15"/>
                <w:vertAlign w:val="baseline"/>
              </w:rPr>
            </w:pPr>
          </w:p>
        </w:tc>
      </w:tr>
      <w:tr w14:paraId="0A2F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71277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1FB7B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A38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50E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163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666E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F118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ED71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51E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33A2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EF0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012E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10A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14B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5902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8300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EA6A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6381A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0DD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F18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Tuấn</w:t>
            </w:r>
          </w:p>
          <w:p w14:paraId="1AA703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Đỏ</w:t>
            </w:r>
          </w:p>
          <w:p w14:paraId="05B70D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THị…</w:t>
            </w:r>
          </w:p>
        </w:tc>
        <w:tc>
          <w:tcPr>
            <w:tcW w:w="658" w:type="dxa"/>
          </w:tcPr>
          <w:p w14:paraId="03F0B0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32E7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20A7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04D0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A49A5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342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B6086F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8DD1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9F2C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1911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EEE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917A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0E9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72AE0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3C1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1164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3F8E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E57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6B59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371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F15B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228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DF25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24A59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BEEFC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PHAN TRỌNG DU/ CHẤN</w:t>
            </w:r>
          </w:p>
          <w:p w14:paraId="040C0B0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Võ Thị Bảng /Lẫm</w:t>
            </w:r>
          </w:p>
          <w:p w14:paraId="7317D21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Trương Thị Lai</w:t>
            </w:r>
          </w:p>
          <w:p w14:paraId="3A2B90E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Bùi Thị Thứ</w:t>
            </w:r>
          </w:p>
        </w:tc>
        <w:tc>
          <w:tcPr>
            <w:tcW w:w="658" w:type="dxa"/>
          </w:tcPr>
          <w:p w14:paraId="0A6227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LÊ/ HƯNG</w:t>
            </w:r>
          </w:p>
          <w:p w14:paraId="2D0FC4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Thành</w:t>
            </w:r>
          </w:p>
          <w:p w14:paraId="132E4B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Thij…</w:t>
            </w:r>
          </w:p>
        </w:tc>
        <w:tc>
          <w:tcPr>
            <w:tcW w:w="658" w:type="dxa"/>
          </w:tcPr>
          <w:p w14:paraId="56B97B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VŨ/ HẤP</w:t>
            </w:r>
          </w:p>
          <w:p w14:paraId="4B489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Tĩnh</w:t>
            </w:r>
          </w:p>
          <w:p w14:paraId="4B4F97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Hét</w:t>
            </w:r>
          </w:p>
        </w:tc>
        <w:tc>
          <w:tcPr>
            <w:tcW w:w="658" w:type="dxa"/>
          </w:tcPr>
          <w:p w14:paraId="3F8E0B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DỰC</w:t>
            </w:r>
          </w:p>
          <w:p w14:paraId="0ED4F4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Bốn</w:t>
            </w:r>
          </w:p>
        </w:tc>
        <w:tc>
          <w:tcPr>
            <w:tcW w:w="658" w:type="dxa"/>
          </w:tcPr>
          <w:p w14:paraId="6E4722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ĐỨC</w:t>
            </w:r>
          </w:p>
          <w:p w14:paraId="1793F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Tám</w:t>
            </w:r>
          </w:p>
        </w:tc>
        <w:tc>
          <w:tcPr>
            <w:tcW w:w="658" w:type="dxa"/>
          </w:tcPr>
          <w:p w14:paraId="16E901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CHIẾN</w:t>
            </w:r>
          </w:p>
        </w:tc>
        <w:tc>
          <w:tcPr>
            <w:tcW w:w="681" w:type="dxa"/>
          </w:tcPr>
          <w:p w14:paraId="0A7E13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56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37845F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EE74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E655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432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41F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026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4AD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E539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CD87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ECB8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631C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6FA9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8F8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EA3B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FE7F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B4F3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FC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3194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92CD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BAA2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8897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F09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F5D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PHỨC</w:t>
            </w:r>
          </w:p>
          <w:p w14:paraId="6CF863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Đào</w:t>
            </w:r>
          </w:p>
        </w:tc>
        <w:tc>
          <w:tcPr>
            <w:tcW w:w="658" w:type="dxa"/>
          </w:tcPr>
          <w:p w14:paraId="5487BB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NAM</w:t>
            </w:r>
          </w:p>
        </w:tc>
        <w:tc>
          <w:tcPr>
            <w:tcW w:w="681" w:type="dxa"/>
          </w:tcPr>
          <w:p w14:paraId="17FBB5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C2E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A55C6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F3990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4825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0CA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A67A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05C9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483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4DA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3A1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AD4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AB3E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99A0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658E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B260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4929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3DA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2BA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9ECB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E86ED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F86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A1D0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78B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3B7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BD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Phương</w:t>
            </w:r>
          </w:p>
        </w:tc>
        <w:tc>
          <w:tcPr>
            <w:tcW w:w="681" w:type="dxa"/>
          </w:tcPr>
          <w:p w14:paraId="5E915E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AA0F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BA8BBD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FC7EE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17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1376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CA3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C0EB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B8C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D05B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E73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7F7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AD7E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33C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805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29F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1FC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A27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DEA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58188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942DD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DAB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A11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9204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455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Lương</w:t>
            </w:r>
          </w:p>
          <w:p w14:paraId="6514F9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Thiện</w:t>
            </w:r>
          </w:p>
          <w:p w14:paraId="25336C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Cát</w:t>
            </w:r>
          </w:p>
          <w:p w14:paraId="5528DC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Thuần</w:t>
            </w:r>
          </w:p>
        </w:tc>
        <w:tc>
          <w:tcPr>
            <w:tcW w:w="658" w:type="dxa"/>
          </w:tcPr>
          <w:p w14:paraId="639B10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F24B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64A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0DCA4F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6C15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8524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30D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78F9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95C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211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6C6F7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7F9C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C2A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9A53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82C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1D2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7BF9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CAF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1661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DAC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2C574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ECB5E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BEA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AB39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2ACC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NGỮ/HẤP</w:t>
            </w:r>
          </w:p>
          <w:p w14:paraId="047821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NGụ</w:t>
            </w:r>
          </w:p>
        </w:tc>
        <w:tc>
          <w:tcPr>
            <w:tcW w:w="658" w:type="dxa"/>
          </w:tcPr>
          <w:p w14:paraId="457A89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HÓA</w:t>
            </w:r>
          </w:p>
          <w:p w14:paraId="6FF17C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Kiều Oanh</w:t>
            </w:r>
          </w:p>
        </w:tc>
        <w:tc>
          <w:tcPr>
            <w:tcW w:w="658" w:type="dxa"/>
          </w:tcPr>
          <w:p w14:paraId="02F811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 gái</w:t>
            </w:r>
          </w:p>
        </w:tc>
        <w:tc>
          <w:tcPr>
            <w:tcW w:w="681" w:type="dxa"/>
          </w:tcPr>
          <w:p w14:paraId="2052F2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F3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214732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74B1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A0D0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7D4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83DE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0F4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6509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62FB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28B7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F90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73B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BD77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344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D40D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E5C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5E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321A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768D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AE7EC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D7D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13E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CDA3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E213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Khang</w:t>
            </w:r>
          </w:p>
          <w:p w14:paraId="2F3A50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Thái</w:t>
            </w:r>
          </w:p>
          <w:p w14:paraId="732AA6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Quý</w:t>
            </w:r>
          </w:p>
        </w:tc>
        <w:tc>
          <w:tcPr>
            <w:tcW w:w="658" w:type="dxa"/>
          </w:tcPr>
          <w:p w14:paraId="0A53BA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50B3F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8BE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E4D2B6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A774C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606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02E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450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F6A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98F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0CFF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3A8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05E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33F3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550E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542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DA7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AA5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66B5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298C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7936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C0ED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198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63F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F247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Khiết</w:t>
            </w:r>
          </w:p>
        </w:tc>
        <w:tc>
          <w:tcPr>
            <w:tcW w:w="658" w:type="dxa"/>
          </w:tcPr>
          <w:p w14:paraId="34A300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70AF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75068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AF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42D1B6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37AF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634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BE1D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319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EDBD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85AE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19F5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66F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543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2AFE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BB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FA1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1154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0FF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630A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776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76D3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0A987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3D66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1C6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5E5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P.KẾ VIÊM</w:t>
            </w:r>
          </w:p>
          <w:p w14:paraId="4E14C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Hòa</w:t>
            </w:r>
          </w:p>
        </w:tc>
        <w:tc>
          <w:tcPr>
            <w:tcW w:w="658" w:type="dxa"/>
          </w:tcPr>
          <w:p w14:paraId="710CF9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VIỆT</w:t>
            </w:r>
          </w:p>
        </w:tc>
        <w:tc>
          <w:tcPr>
            <w:tcW w:w="658" w:type="dxa"/>
          </w:tcPr>
          <w:p w14:paraId="218C5E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E175C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4B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53D16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F1BF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4D61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5B89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DCE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D66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9C3F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58C2C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2E07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178E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78A0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1A3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35D3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E6C9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F57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3FCC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1D4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585D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542E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769F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8C8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069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EB71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DŨNG</w:t>
            </w:r>
          </w:p>
        </w:tc>
        <w:tc>
          <w:tcPr>
            <w:tcW w:w="658" w:type="dxa"/>
          </w:tcPr>
          <w:p w14:paraId="5959F6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C5B85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863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104D1D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3ED8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B2B8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5DA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2D56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EA61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2D7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43B1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E40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7DC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158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152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86D6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2AA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DA5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3443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881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1AF09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F6073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263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C27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7C1F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1F39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Minh Tân</w:t>
            </w:r>
          </w:p>
          <w:p w14:paraId="331E98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Hồng</w:t>
            </w:r>
          </w:p>
          <w:p w14:paraId="2A04A8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Nam</w:t>
            </w:r>
          </w:p>
          <w:p w14:paraId="75B597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</w:tc>
        <w:tc>
          <w:tcPr>
            <w:tcW w:w="658" w:type="dxa"/>
          </w:tcPr>
          <w:p w14:paraId="32374F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21AB6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0A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40E1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0BEE5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BB1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62F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FC2E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FFA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E100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45C90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E0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B13B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B8D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57A4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8AB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0E1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5CB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CC30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FF7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727D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7451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E79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B7B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0F4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13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947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3E1D4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C8B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C8FD3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2132E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D1B2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A5EB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C63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9BC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72F8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74C7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622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1CC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B43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ED9B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AC28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5B07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5911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428A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C20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9A9A7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1B7A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9259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CE3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ACB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Tuyết</w:t>
            </w:r>
          </w:p>
        </w:tc>
        <w:tc>
          <w:tcPr>
            <w:tcW w:w="658" w:type="dxa"/>
          </w:tcPr>
          <w:p w14:paraId="7157E0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DBD9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3E0F1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1F9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7568C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2C6B0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46EE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9308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6C2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4F4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E8E3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4D6D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728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4DDE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744A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07E7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FA66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A75D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BBD8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BFB5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C866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AAC7A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D0C3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D83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D388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P.ĐINH HẢO/ TRỌNG ÁI</w:t>
            </w:r>
          </w:p>
          <w:p w14:paraId="062962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Huệ</w:t>
            </w:r>
          </w:p>
        </w:tc>
        <w:tc>
          <w:tcPr>
            <w:tcW w:w="658" w:type="dxa"/>
          </w:tcPr>
          <w:p w14:paraId="7B2F0B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THÀNH</w:t>
            </w:r>
          </w:p>
          <w:p w14:paraId="35739D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Tám</w:t>
            </w:r>
          </w:p>
        </w:tc>
        <w:tc>
          <w:tcPr>
            <w:tcW w:w="658" w:type="dxa"/>
          </w:tcPr>
          <w:p w14:paraId="571A87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P.HOÀNG DỤC</w:t>
            </w:r>
          </w:p>
          <w:p w14:paraId="104B6E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Phúc</w:t>
            </w:r>
          </w:p>
          <w:p w14:paraId="157F8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FDặng Thị Tam</w:t>
            </w:r>
          </w:p>
        </w:tc>
        <w:tc>
          <w:tcPr>
            <w:tcW w:w="658" w:type="dxa"/>
          </w:tcPr>
          <w:p w14:paraId="4E6D06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P.ANH HÀO</w:t>
            </w:r>
          </w:p>
        </w:tc>
        <w:tc>
          <w:tcPr>
            <w:tcW w:w="681" w:type="dxa"/>
          </w:tcPr>
          <w:p w14:paraId="41928E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5CF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A06BE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990A1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1B5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D96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FCEB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C392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5DF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80F5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31C4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234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4BAB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FD1F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C23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C6E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09C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74BB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601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AB1C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9449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BBA4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4A5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D10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2C1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007C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  <w:p w14:paraId="1A354B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Hòa</w:t>
            </w:r>
          </w:p>
          <w:p w14:paraId="267B76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Thuần</w:t>
            </w:r>
          </w:p>
          <w:p w14:paraId="755D7F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Kháng</w:t>
            </w:r>
          </w:p>
        </w:tc>
        <w:tc>
          <w:tcPr>
            <w:tcW w:w="681" w:type="dxa"/>
          </w:tcPr>
          <w:p w14:paraId="36F277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DE6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2B6155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51CBE3D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89A5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1C1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1CA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B796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D911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1F24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C21F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A83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B867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4FE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F84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5A5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C5F0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46C2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927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3DB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2B63E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2652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4C35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88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1B3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6DD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P.TỬ LONG</w:t>
            </w:r>
          </w:p>
          <w:p w14:paraId="778276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Xuân</w:t>
            </w:r>
          </w:p>
        </w:tc>
        <w:tc>
          <w:tcPr>
            <w:tcW w:w="658" w:type="dxa"/>
          </w:tcPr>
          <w:p w14:paraId="0413CF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P.LA SƠN</w:t>
            </w:r>
          </w:p>
        </w:tc>
        <w:tc>
          <w:tcPr>
            <w:tcW w:w="681" w:type="dxa"/>
          </w:tcPr>
          <w:p w14:paraId="675256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B04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3D1B7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1EA5C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6B41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5DB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DE7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F670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AC7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F523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C26C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7D9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565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781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9EF0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939B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90AA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4D6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579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DBE9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E081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6BEC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A5B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C5B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94E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12D8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ĐẨU</w:t>
            </w:r>
          </w:p>
        </w:tc>
        <w:tc>
          <w:tcPr>
            <w:tcW w:w="681" w:type="dxa"/>
          </w:tcPr>
          <w:p w14:paraId="675EC9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423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201E54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F4AFA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3520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A7F5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98D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05B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33EB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E934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D9B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595E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977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375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0308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AB52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D4E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8B0C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3801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2CBF4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0E145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78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9BF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770E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5FE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C176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VÂN</w:t>
            </w:r>
          </w:p>
        </w:tc>
        <w:tc>
          <w:tcPr>
            <w:tcW w:w="681" w:type="dxa"/>
          </w:tcPr>
          <w:p w14:paraId="51CC26D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ED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1D3E4D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8147E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5CE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268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A7E2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AEDD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E89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EA2C2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3534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CEB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611F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91ED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AF5C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E33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80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CB4C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597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CD6F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1A00F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D864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6283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2796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09DA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62EE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MINH</w:t>
            </w:r>
          </w:p>
        </w:tc>
        <w:tc>
          <w:tcPr>
            <w:tcW w:w="681" w:type="dxa"/>
          </w:tcPr>
          <w:p w14:paraId="520C53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1302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C83AB3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B6E96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BCE8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99B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0AF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5B37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1D6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252A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112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763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A27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1BC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6979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AB7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5EB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9B5F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8DDE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DA45D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F719E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FBEF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3540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27D5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B1B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Tuyên</w:t>
            </w:r>
          </w:p>
          <w:p w14:paraId="7E26C1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Ngọc Lan</w:t>
            </w:r>
          </w:p>
        </w:tc>
        <w:tc>
          <w:tcPr>
            <w:tcW w:w="658" w:type="dxa"/>
          </w:tcPr>
          <w:p w14:paraId="70633A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9E570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38B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9327E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4B8EC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008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3DE9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CE9A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DA78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E06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F9D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900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F10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D99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E26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777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F544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608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E0C4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966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F7B69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56CF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AC0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00F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256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QUÁN</w:t>
            </w:r>
          </w:p>
          <w:p w14:paraId="639050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Cần</w:t>
            </w:r>
          </w:p>
          <w:p w14:paraId="22D689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Tứ</w:t>
            </w:r>
          </w:p>
        </w:tc>
        <w:tc>
          <w:tcPr>
            <w:tcW w:w="658" w:type="dxa"/>
          </w:tcPr>
          <w:p w14:paraId="1E0744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Hiền</w:t>
            </w:r>
          </w:p>
          <w:p w14:paraId="50F9FB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lương</w:t>
            </w:r>
          </w:p>
        </w:tc>
        <w:tc>
          <w:tcPr>
            <w:tcW w:w="658" w:type="dxa"/>
          </w:tcPr>
          <w:p w14:paraId="3E395B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B96C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F92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F33C9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57AC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FFE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D47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C0E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7132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336F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077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3CB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D42D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C98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AB5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812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CC2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B209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BF3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D7CD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93614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1E91A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3C63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4E7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D091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34B8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CỰ</w:t>
            </w:r>
          </w:p>
          <w:p w14:paraId="279FBF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Bích Hường</w:t>
            </w:r>
          </w:p>
        </w:tc>
        <w:tc>
          <w:tcPr>
            <w:tcW w:w="658" w:type="dxa"/>
          </w:tcPr>
          <w:p w14:paraId="61AB09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DŨNG</w:t>
            </w:r>
          </w:p>
          <w:p w14:paraId="1D106F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3CBB2C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CF3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E96CC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FE523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6073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6AC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8D4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44D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B1B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A827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526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D7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B1C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459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9D71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BA2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270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73B1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08F0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CE54C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1308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8B90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A50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0F20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951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CEC0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TIẾN</w:t>
            </w:r>
          </w:p>
        </w:tc>
        <w:tc>
          <w:tcPr>
            <w:tcW w:w="681" w:type="dxa"/>
          </w:tcPr>
          <w:p w14:paraId="272878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601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7C26AD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F69DA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6D5A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A203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6B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6D8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2D27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BE84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308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2C7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4D69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AA31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EAE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250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708C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F00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196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8B93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B9EF5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945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CD6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B8EE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9642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015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Thi An</w:t>
            </w:r>
          </w:p>
          <w:p w14:paraId="16A8BE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Anh</w:t>
            </w:r>
          </w:p>
        </w:tc>
        <w:tc>
          <w:tcPr>
            <w:tcW w:w="681" w:type="dxa"/>
          </w:tcPr>
          <w:p w14:paraId="1E79B8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13B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67BC5F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4F27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2CD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B097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A1C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E7E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B7A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2720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EA69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8C3D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6B21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419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198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8A70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992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E5AD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2FE7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03442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189F6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5D8B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50C2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B08B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597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BÌNH</w:t>
            </w:r>
          </w:p>
        </w:tc>
        <w:tc>
          <w:tcPr>
            <w:tcW w:w="658" w:type="dxa"/>
          </w:tcPr>
          <w:p w14:paraId="1D26CE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83C079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45D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32DE4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55C1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28EC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AF0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83F1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D4E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472A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0260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4E6E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562A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9A1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E2BB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EB4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77DD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5AB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2AB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A03B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4198A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96C84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E87D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5303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Hợp</w:t>
            </w:r>
          </w:p>
          <w:p w14:paraId="1D1A80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Hòa</w:t>
            </w:r>
          </w:p>
          <w:p w14:paraId="7788C9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năm</w:t>
            </w:r>
          </w:p>
        </w:tc>
        <w:tc>
          <w:tcPr>
            <w:tcW w:w="658" w:type="dxa"/>
          </w:tcPr>
          <w:p w14:paraId="0B5B3B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893D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BE10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D5C8B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BE2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44E11A1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70A3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FA7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1B3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BEC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08C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79A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1A54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6E2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D9CC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F56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234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510B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8082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C2F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24E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3B7A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EBCC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08E00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0EC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1EE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QUẢNG/</w:t>
            </w:r>
          </w:p>
          <w:p w14:paraId="5C4A38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Cầm</w:t>
            </w:r>
          </w:p>
          <w:p w14:paraId="4ADADB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2…</w:t>
            </w:r>
          </w:p>
        </w:tc>
        <w:tc>
          <w:tcPr>
            <w:tcW w:w="658" w:type="dxa"/>
          </w:tcPr>
          <w:p w14:paraId="63D991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LƯU</w:t>
            </w:r>
          </w:p>
          <w:p w14:paraId="348E0F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Uyển</w:t>
            </w:r>
          </w:p>
          <w:p w14:paraId="26B58B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Xiến</w:t>
            </w:r>
          </w:p>
        </w:tc>
        <w:tc>
          <w:tcPr>
            <w:tcW w:w="658" w:type="dxa"/>
          </w:tcPr>
          <w:p w14:paraId="0F72D4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P.ĐÌNG QUANG</w:t>
            </w:r>
          </w:p>
        </w:tc>
        <w:tc>
          <w:tcPr>
            <w:tcW w:w="658" w:type="dxa"/>
          </w:tcPr>
          <w:p w14:paraId="74D4A8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Ở Sài gòn</w:t>
            </w:r>
          </w:p>
        </w:tc>
        <w:tc>
          <w:tcPr>
            <w:tcW w:w="681" w:type="dxa"/>
          </w:tcPr>
          <w:p w14:paraId="49F198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AE1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FA2C2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927B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F25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2FC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7C8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283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236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8B66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76A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884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2FC7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DD4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BB87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1ADB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6A0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096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2B5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3D81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28C8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5C8B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2857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D13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0E5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THÂN</w:t>
            </w:r>
          </w:p>
          <w:p w14:paraId="48072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Đặng Thị Quy</w:t>
            </w:r>
          </w:p>
        </w:tc>
        <w:tc>
          <w:tcPr>
            <w:tcW w:w="658" w:type="dxa"/>
          </w:tcPr>
          <w:p w14:paraId="66565B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NAM</w:t>
            </w:r>
          </w:p>
        </w:tc>
        <w:tc>
          <w:tcPr>
            <w:tcW w:w="681" w:type="dxa"/>
          </w:tcPr>
          <w:p w14:paraId="121D57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B53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A6D56E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DD9A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4EC6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62E2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BCC2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30BD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F9A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51512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835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18A5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84CA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AFF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435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301B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9F8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4C3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16D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6C76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505D8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106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ED09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6745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232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506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Phương</w:t>
            </w:r>
          </w:p>
          <w:p w14:paraId="054BB2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Phương Linh</w:t>
            </w:r>
          </w:p>
        </w:tc>
        <w:tc>
          <w:tcPr>
            <w:tcW w:w="681" w:type="dxa"/>
          </w:tcPr>
          <w:p w14:paraId="50BA26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08D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E3FF8F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B3B8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D31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930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259B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9EC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4D57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F86BF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91B2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6B9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0D8A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0D86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6FD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1CA4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B28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B88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4EF1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E3BC7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D902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37C4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95AB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273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8B9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Thìn</w:t>
            </w:r>
          </w:p>
        </w:tc>
        <w:tc>
          <w:tcPr>
            <w:tcW w:w="658" w:type="dxa"/>
          </w:tcPr>
          <w:p w14:paraId="2490A3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1130B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AC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86810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DF89D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B0D3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EA39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4C0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789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913A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7C533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CC1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7438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05EB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574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17F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4587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2EE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5B2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DE6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72866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C997F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D3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012E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1D6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MÔN</w:t>
            </w:r>
          </w:p>
          <w:p w14:paraId="2833F1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Đức</w:t>
            </w:r>
          </w:p>
          <w:p w14:paraId="324D90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2…</w:t>
            </w:r>
          </w:p>
        </w:tc>
        <w:tc>
          <w:tcPr>
            <w:tcW w:w="658" w:type="dxa"/>
          </w:tcPr>
          <w:p w14:paraId="282FE6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THẮNG</w:t>
            </w:r>
          </w:p>
          <w:p w14:paraId="69615E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Xuân Mai</w:t>
            </w:r>
          </w:p>
        </w:tc>
        <w:tc>
          <w:tcPr>
            <w:tcW w:w="658" w:type="dxa"/>
          </w:tcPr>
          <w:p w14:paraId="4DB9A4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LỢI</w:t>
            </w:r>
          </w:p>
          <w:p w14:paraId="2478A9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Trang</w:t>
            </w:r>
          </w:p>
        </w:tc>
        <w:tc>
          <w:tcPr>
            <w:tcW w:w="681" w:type="dxa"/>
          </w:tcPr>
          <w:p w14:paraId="5B332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LỘC</w:t>
            </w:r>
          </w:p>
        </w:tc>
      </w:tr>
      <w:tr w14:paraId="14C3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54C738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B3034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881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A90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CA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2E64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24C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C0B6C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E3DE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1D6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EA9A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F29F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0D75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CE1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A44A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4B64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2F2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D061E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56FB4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BEA0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68E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AABF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B30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FA0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773979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Hồng Nhung</w:t>
            </w:r>
          </w:p>
          <w:p w14:paraId="63362F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Ngọc Hoa</w:t>
            </w:r>
          </w:p>
        </w:tc>
      </w:tr>
      <w:tr w14:paraId="76CD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334BE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84B6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E3AE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48C5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959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8FB4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BC2D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0A15C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F44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B616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788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3C9D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985C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67A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823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AF6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1397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984D6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2744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E5E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477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AACA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42A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Phúc</w:t>
            </w:r>
          </w:p>
          <w:p w14:paraId="1618EC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Châu</w:t>
            </w:r>
          </w:p>
          <w:p w14:paraId="5F2EB2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  <w:p w14:paraId="660542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Lạc</w:t>
            </w:r>
          </w:p>
        </w:tc>
        <w:tc>
          <w:tcPr>
            <w:tcW w:w="658" w:type="dxa"/>
          </w:tcPr>
          <w:p w14:paraId="518018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3D166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8FA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C0809E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FB6B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01E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81AA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D2A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940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352D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141D5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3A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F31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37B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DD9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687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B1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F674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54E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BD8C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9D1E5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805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EDF4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4D5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8EB8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D98C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P.CHẤT</w:t>
            </w:r>
          </w:p>
        </w:tc>
        <w:tc>
          <w:tcPr>
            <w:tcW w:w="658" w:type="dxa"/>
          </w:tcPr>
          <w:p w14:paraId="0D089E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B8101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D57A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77C809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3F0D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A7D0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A1D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9C72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E3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49D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B4B4E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FBB7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C0A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274A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B7F0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262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F3D1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7843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EA2D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AF5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CF19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31FF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3AB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6FA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51C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Thuân</w:t>
            </w:r>
          </w:p>
          <w:p w14:paraId="3328BB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Ba</w:t>
            </w:r>
          </w:p>
          <w:p w14:paraId="75596C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Sen</w:t>
            </w:r>
          </w:p>
        </w:tc>
        <w:tc>
          <w:tcPr>
            <w:tcW w:w="658" w:type="dxa"/>
          </w:tcPr>
          <w:p w14:paraId="13F560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5B4D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BEF1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745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0CAAEA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0CD02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7DC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5477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DD57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FCB2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A89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CACF8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AAC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0E42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D3C5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35A8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D83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ACD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3D93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860F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9737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541D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10F26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EB47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FA3A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9F5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P.CHẤT</w:t>
            </w:r>
          </w:p>
        </w:tc>
        <w:tc>
          <w:tcPr>
            <w:tcW w:w="658" w:type="dxa"/>
          </w:tcPr>
          <w:p w14:paraId="4211EE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Vào nam 1954</w:t>
            </w:r>
          </w:p>
        </w:tc>
        <w:tc>
          <w:tcPr>
            <w:tcW w:w="658" w:type="dxa"/>
          </w:tcPr>
          <w:p w14:paraId="1E7280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9E8B2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BC5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0BBAF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E04E8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4FD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918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14BB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2A0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BD0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FBAA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AA3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6FDE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1F0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8740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E37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88DC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097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279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285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1297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68A40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BD86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E18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ĐẠI</w:t>
            </w:r>
          </w:p>
        </w:tc>
        <w:tc>
          <w:tcPr>
            <w:tcW w:w="658" w:type="dxa"/>
          </w:tcPr>
          <w:p w14:paraId="111ADA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46FDCB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6E63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7A21E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87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EA169F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AA866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DDD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6EE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2945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0B14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7769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F953D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2110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B972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4978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01A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AB70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11D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AAD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B39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378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3B689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6777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C508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E66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P.DÌNH KHOAN</w:t>
            </w:r>
          </w:p>
          <w:p w14:paraId="77693E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Khê</w:t>
            </w:r>
          </w:p>
        </w:tc>
        <w:tc>
          <w:tcPr>
            <w:tcW w:w="658" w:type="dxa"/>
          </w:tcPr>
          <w:p w14:paraId="0CBE5D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Mão</w:t>
            </w:r>
          </w:p>
          <w:p w14:paraId="332941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Tần</w:t>
            </w:r>
          </w:p>
          <w:p w14:paraId="047AFB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Huệ</w:t>
            </w:r>
          </w:p>
          <w:p w14:paraId="62B627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</w:tc>
        <w:tc>
          <w:tcPr>
            <w:tcW w:w="658" w:type="dxa"/>
          </w:tcPr>
          <w:p w14:paraId="727B8A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B2F8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6EE3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01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78F654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B726F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8AAA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554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43D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92E1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C0D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7574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B3B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600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3784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C2F8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017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663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37D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F91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740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755D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9F43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FD4F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4A13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4F69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YÊN</w:t>
            </w:r>
          </w:p>
          <w:p w14:paraId="739B54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SONG</w:t>
            </w:r>
          </w:p>
        </w:tc>
        <w:tc>
          <w:tcPr>
            <w:tcW w:w="658" w:type="dxa"/>
          </w:tcPr>
          <w:p w14:paraId="43443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307373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535EE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FCF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E3A77A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5C04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A64A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CC11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627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F55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69A6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28B2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F238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11D0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CAB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1CB4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74E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3F43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883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43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F30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03BE3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87B14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245F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CHUYÊN/ HẢI</w:t>
            </w:r>
          </w:p>
          <w:p w14:paraId="1FCD14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Đắc</w:t>
            </w:r>
          </w:p>
        </w:tc>
        <w:tc>
          <w:tcPr>
            <w:tcW w:w="658" w:type="dxa"/>
          </w:tcPr>
          <w:p w14:paraId="78C84E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VỊ</w:t>
            </w:r>
          </w:p>
          <w:p w14:paraId="178E19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Dư</w:t>
            </w:r>
          </w:p>
        </w:tc>
        <w:tc>
          <w:tcPr>
            <w:tcW w:w="658" w:type="dxa"/>
          </w:tcPr>
          <w:p w14:paraId="67FB22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RỚT</w:t>
            </w:r>
          </w:p>
        </w:tc>
        <w:tc>
          <w:tcPr>
            <w:tcW w:w="658" w:type="dxa"/>
          </w:tcPr>
          <w:p w14:paraId="34EED1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789782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BFCE5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73B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CE42A5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EB91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4B94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33A6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7D87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D8EF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510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D561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941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85E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E4D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3A2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EA87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790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2CE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47B1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ABBD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69705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53F9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2C8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84E3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D95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KỶ</w:t>
            </w:r>
          </w:p>
          <w:p w14:paraId="088675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Chín</w:t>
            </w:r>
          </w:p>
        </w:tc>
        <w:tc>
          <w:tcPr>
            <w:tcW w:w="658" w:type="dxa"/>
          </w:tcPr>
          <w:p w14:paraId="5B9F64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Mai</w:t>
            </w:r>
          </w:p>
          <w:p w14:paraId="0BCB6D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Oanh</w:t>
            </w:r>
          </w:p>
          <w:p w14:paraId="0ED9FB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Tuyết</w:t>
            </w:r>
          </w:p>
          <w:p w14:paraId="25D06A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Thường</w:t>
            </w:r>
          </w:p>
        </w:tc>
        <w:tc>
          <w:tcPr>
            <w:tcW w:w="658" w:type="dxa"/>
          </w:tcPr>
          <w:p w14:paraId="5EC1EE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6D61A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2A9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FF00C6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693A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B81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4D9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2040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876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D3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D2C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B40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C53F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D17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DD5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27C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B8D2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A679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655B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1ECB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9940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1379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6ED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E6B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2F81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Đích</w:t>
            </w:r>
          </w:p>
        </w:tc>
        <w:tc>
          <w:tcPr>
            <w:tcW w:w="658" w:type="dxa"/>
          </w:tcPr>
          <w:p w14:paraId="63507E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FF6C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2C7D1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CB5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C13B1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C6FC0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B50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3DB2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C8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D5A9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4166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C8C11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87E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0B1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25E8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8A4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DA3D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F760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9AC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4342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D93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B8FF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21A3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2F9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SAN/ TOẠI/ ĐÀM</w:t>
            </w:r>
          </w:p>
          <w:p w14:paraId="697510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Vân</w:t>
            </w:r>
          </w:p>
        </w:tc>
        <w:tc>
          <w:tcPr>
            <w:tcW w:w="658" w:type="dxa"/>
          </w:tcPr>
          <w:p w14:paraId="454177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BÌNH / HÒE</w:t>
            </w:r>
          </w:p>
          <w:p w14:paraId="3EDD72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Tập</w:t>
            </w:r>
          </w:p>
        </w:tc>
        <w:tc>
          <w:tcPr>
            <w:tcW w:w="658" w:type="dxa"/>
          </w:tcPr>
          <w:p w14:paraId="1108CB80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P.NHƯ BÍCH</w:t>
            </w:r>
          </w:p>
          <w:p w14:paraId="66AB9BE9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Ngô Thị Hoạt</w:t>
            </w:r>
          </w:p>
        </w:tc>
        <w:tc>
          <w:tcPr>
            <w:tcW w:w="658" w:type="dxa"/>
          </w:tcPr>
          <w:p w14:paraId="517E5D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CẦN</w:t>
            </w:r>
          </w:p>
          <w:p w14:paraId="0EA716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Hà Thị Tuy</w:t>
            </w:r>
          </w:p>
        </w:tc>
        <w:tc>
          <w:tcPr>
            <w:tcW w:w="658" w:type="dxa"/>
          </w:tcPr>
          <w:p w14:paraId="0B0469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HÙNG</w:t>
            </w:r>
          </w:p>
        </w:tc>
        <w:tc>
          <w:tcPr>
            <w:tcW w:w="681" w:type="dxa"/>
          </w:tcPr>
          <w:p w14:paraId="45FC65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54E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DEADC8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2B04C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ED8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CD5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1409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6E6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D36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97A0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FD7F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BE4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3B9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2CF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799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1E2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1A9B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78F7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8A1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A80A2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9272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D4AF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34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1193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CE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E70B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MINH</w:t>
            </w:r>
          </w:p>
        </w:tc>
        <w:tc>
          <w:tcPr>
            <w:tcW w:w="681" w:type="dxa"/>
          </w:tcPr>
          <w:p w14:paraId="4D33F8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8DD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1ABD6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1333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D63E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74AC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5BF2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C2C7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E5EE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37F6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5E6C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8D1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6BC0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E15D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3A2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E30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E505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268B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EA2D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192C1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D09D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6BDF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473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F69892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BF89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5893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Ánh</w:t>
            </w:r>
          </w:p>
        </w:tc>
        <w:tc>
          <w:tcPr>
            <w:tcW w:w="681" w:type="dxa"/>
          </w:tcPr>
          <w:p w14:paraId="3D1F29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28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B607E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944E2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AAE7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216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6C5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666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90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3773F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5B6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705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1D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A22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5EA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8FD5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2FE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976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452F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31828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D8B4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60E4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F446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747AF8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323F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THÁI</w:t>
            </w:r>
          </w:p>
          <w:p w14:paraId="4FCA5C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Liễu</w:t>
            </w:r>
          </w:p>
        </w:tc>
        <w:tc>
          <w:tcPr>
            <w:tcW w:w="658" w:type="dxa"/>
          </w:tcPr>
          <w:p w14:paraId="321654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 THẠCH</w:t>
            </w:r>
          </w:p>
        </w:tc>
        <w:tc>
          <w:tcPr>
            <w:tcW w:w="681" w:type="dxa"/>
          </w:tcPr>
          <w:p w14:paraId="7FD2E5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B47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F34150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AEB0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39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B0C8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DC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3DC0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540C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5D97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20AE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2C5E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91D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F30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D35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6DA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80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485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93CF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97F4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BC804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EEA4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7ACE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21460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BCB1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21B4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Lê</w:t>
            </w:r>
          </w:p>
        </w:tc>
        <w:tc>
          <w:tcPr>
            <w:tcW w:w="681" w:type="dxa"/>
          </w:tcPr>
          <w:p w14:paraId="065079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97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6A736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0754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5C7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2E7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8B6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AD6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5F5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F1525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E4E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6863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456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C87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FB0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ABE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C19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48B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E58A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6107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71324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CEE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C3D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2CE4E5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C8E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Thân</w:t>
            </w:r>
          </w:p>
          <w:p w14:paraId="65D869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Hợi</w:t>
            </w:r>
          </w:p>
          <w:p w14:paraId="799C3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Sửu</w:t>
            </w:r>
          </w:p>
        </w:tc>
        <w:tc>
          <w:tcPr>
            <w:tcW w:w="658" w:type="dxa"/>
          </w:tcPr>
          <w:p w14:paraId="4131D7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12A55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BB4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D2C458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9C78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A663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A15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E56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D5A1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F05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922F5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8F7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01F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4C3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05E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57D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A19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353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B4B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6B0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08D0B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8D289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C810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8504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E140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Đệ</w:t>
            </w:r>
          </w:p>
          <w:p w14:paraId="0877C6E1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Năm</w:t>
            </w:r>
          </w:p>
          <w:p w14:paraId="4BAE5E78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</w:t>
            </w:r>
          </w:p>
          <w:p w14:paraId="5E161D53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Sáu</w:t>
            </w:r>
          </w:p>
        </w:tc>
        <w:tc>
          <w:tcPr>
            <w:tcW w:w="658" w:type="dxa"/>
          </w:tcPr>
          <w:p w14:paraId="627688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1DA0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93A54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5F1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66DF89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C4C38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00FF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1EB2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1D74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21E4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596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D0EA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677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56EA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82D4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AF6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22A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D35E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B65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E54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822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E972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A1A6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221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85A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TIẾN/QUẾ</w:t>
            </w:r>
          </w:p>
          <w:p w14:paraId="375206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Thường</w:t>
            </w:r>
          </w:p>
        </w:tc>
        <w:tc>
          <w:tcPr>
            <w:tcW w:w="658" w:type="dxa"/>
          </w:tcPr>
          <w:p w14:paraId="0BF824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DUNG</w:t>
            </w:r>
          </w:p>
          <w:p w14:paraId="49E496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Em</w:t>
            </w:r>
          </w:p>
        </w:tc>
        <w:tc>
          <w:tcPr>
            <w:tcW w:w="658" w:type="dxa"/>
          </w:tcPr>
          <w:p w14:paraId="15DE27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P.TỬ ANH</w:t>
            </w:r>
          </w:p>
        </w:tc>
        <w:tc>
          <w:tcPr>
            <w:tcW w:w="658" w:type="dxa"/>
          </w:tcPr>
          <w:p w14:paraId="4CC70D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A98E2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184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D052B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11FD4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4EC7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FE2C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797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D4B7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D47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99EF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15C3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AEF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C4C0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F3B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1245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5F4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BD45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6A2A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F467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6267F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F94B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066A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401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C878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E16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TÚC</w:t>
            </w:r>
          </w:p>
          <w:p w14:paraId="1777E6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Kế Hoa</w:t>
            </w:r>
          </w:p>
        </w:tc>
        <w:tc>
          <w:tcPr>
            <w:tcW w:w="658" w:type="dxa"/>
          </w:tcPr>
          <w:p w14:paraId="50E5FC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Hạnh</w:t>
            </w:r>
          </w:p>
          <w:p w14:paraId="27E73F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Hương</w:t>
            </w:r>
          </w:p>
          <w:p w14:paraId="285EF6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Hồng</w:t>
            </w:r>
          </w:p>
        </w:tc>
        <w:tc>
          <w:tcPr>
            <w:tcW w:w="681" w:type="dxa"/>
          </w:tcPr>
          <w:p w14:paraId="0AF50C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C7A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E1E77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6757C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B96C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589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85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6912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247E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88598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704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53D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99A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7EB2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504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2C6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DD3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5D7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664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4CD4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1E7F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260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BAF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06C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F4A0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Xuân</w:t>
            </w:r>
          </w:p>
          <w:p w14:paraId="56A99D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Hị Phương</w:t>
            </w:r>
          </w:p>
          <w:p w14:paraId="4BFC01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Tuyết</w:t>
            </w:r>
          </w:p>
          <w:p w14:paraId="202360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Thảo</w:t>
            </w:r>
          </w:p>
        </w:tc>
        <w:tc>
          <w:tcPr>
            <w:tcW w:w="658" w:type="dxa"/>
          </w:tcPr>
          <w:p w14:paraId="245485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2119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329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46462F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B9BC8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624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A2D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2C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CAD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2DF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DED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F9C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B516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785A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FC84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FC55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46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E39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23B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17DC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91E5C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5CE3E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CB1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85C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845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PHA</w:t>
            </w:r>
          </w:p>
          <w:p w14:paraId="3746A4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Đích</w:t>
            </w:r>
          </w:p>
        </w:tc>
        <w:tc>
          <w:tcPr>
            <w:tcW w:w="658" w:type="dxa"/>
          </w:tcPr>
          <w:p w14:paraId="32E62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P.XUYẾN</w:t>
            </w:r>
          </w:p>
        </w:tc>
        <w:tc>
          <w:tcPr>
            <w:tcW w:w="658" w:type="dxa"/>
          </w:tcPr>
          <w:p w14:paraId="543D86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D567F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8C4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D97A54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BE7D3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9835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849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2894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E52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2003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8BE8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CEA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988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6E4E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5E3F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AF9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ED26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D691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F8CB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34D2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FFBC1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FF2BD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2FF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57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39DE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DF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P.NGỌC</w:t>
            </w:r>
          </w:p>
        </w:tc>
        <w:tc>
          <w:tcPr>
            <w:tcW w:w="658" w:type="dxa"/>
          </w:tcPr>
          <w:p w14:paraId="5E16A1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EB159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87C1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4C0548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A9AC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1B10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1A14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DB95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0CA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9F62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36EF8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EDB9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624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E99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D6E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8EE0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C38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846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0A7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EEA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BD1C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406C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156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C32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115F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F58A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Dần</w:t>
            </w:r>
          </w:p>
        </w:tc>
        <w:tc>
          <w:tcPr>
            <w:tcW w:w="658" w:type="dxa"/>
          </w:tcPr>
          <w:p w14:paraId="559400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921B5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BE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503C9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D041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319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19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8ADA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238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0B3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C5AC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474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A93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A88D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58E2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315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7C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96E2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692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8501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CC3C9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AC38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5A9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C702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ĐỀ / ĐƯỜNG</w:t>
            </w:r>
          </w:p>
          <w:p w14:paraId="20D0E2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Phượng</w:t>
            </w:r>
          </w:p>
        </w:tc>
        <w:tc>
          <w:tcPr>
            <w:tcW w:w="658" w:type="dxa"/>
          </w:tcPr>
          <w:p w14:paraId="225EF4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HUYÊN</w:t>
            </w:r>
          </w:p>
          <w:p w14:paraId="4B48AB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Tạo</w:t>
            </w:r>
          </w:p>
          <w:p w14:paraId="1AE55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2…</w:t>
            </w:r>
          </w:p>
        </w:tc>
        <w:tc>
          <w:tcPr>
            <w:tcW w:w="658" w:type="dxa"/>
          </w:tcPr>
          <w:p w14:paraId="646E92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Huệ</w:t>
            </w:r>
          </w:p>
          <w:p w14:paraId="0A02B6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  <w:p w14:paraId="2CF788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Châu</w:t>
            </w:r>
          </w:p>
        </w:tc>
        <w:tc>
          <w:tcPr>
            <w:tcW w:w="658" w:type="dxa"/>
          </w:tcPr>
          <w:p w14:paraId="3CBE9D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16756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A1A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CBA2EA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3079B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FDA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DF3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0D1D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383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1A9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A51F9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D7E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4CFD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F2DC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4FD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99A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A241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27C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DB9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3F3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2774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52EA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254E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5F3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5342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E1C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ĐÔNG</w:t>
            </w:r>
          </w:p>
        </w:tc>
        <w:tc>
          <w:tcPr>
            <w:tcW w:w="658" w:type="dxa"/>
          </w:tcPr>
          <w:p w14:paraId="6BC10F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56F05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C81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4869C5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0A7E062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9166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981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C105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83E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C255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3DBD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97A8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A977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08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FD8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A3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62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735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7C1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4C85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A5D5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A23BD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EA3FC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BC6E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DCC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EE166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P.ĐÌNH HỔ</w:t>
            </w:r>
          </w:p>
          <w:p w14:paraId="7D095598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Trần Thị Mỹ</w:t>
            </w:r>
          </w:p>
        </w:tc>
        <w:tc>
          <w:tcPr>
            <w:tcW w:w="658" w:type="dxa"/>
          </w:tcPr>
          <w:p w14:paraId="33FAC20E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P.ĐÌNH PHÁCH</w:t>
            </w:r>
          </w:p>
          <w:p w14:paraId="58132D6A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Phan Thị Khang</w:t>
            </w:r>
          </w:p>
        </w:tc>
        <w:tc>
          <w:tcPr>
            <w:tcW w:w="658" w:type="dxa"/>
          </w:tcPr>
          <w:p w14:paraId="0D4C07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HƯNG</w:t>
            </w:r>
          </w:p>
        </w:tc>
        <w:tc>
          <w:tcPr>
            <w:tcW w:w="681" w:type="dxa"/>
          </w:tcPr>
          <w:p w14:paraId="6EE155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68C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65A45B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640B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9F3A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A0A8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09DC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FD33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898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AD91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B396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6712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225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9160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E7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8AA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2A5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B914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502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7A9A5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D1B9D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8910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64C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51BAE2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A4B0AC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FDA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Thúy</w:t>
            </w:r>
          </w:p>
        </w:tc>
        <w:tc>
          <w:tcPr>
            <w:tcW w:w="681" w:type="dxa"/>
          </w:tcPr>
          <w:p w14:paraId="54EB9D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8E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BBFA1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7502C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A72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7CA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6BD8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A0C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6F66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3F58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CFC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3D3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F30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B5D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24F0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07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A9D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C67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08A7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D93A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0E5DF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0B3C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C376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E5E253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CFAE5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P.ĐÌNH PHONG</w:t>
            </w:r>
          </w:p>
        </w:tc>
        <w:tc>
          <w:tcPr>
            <w:tcW w:w="658" w:type="dxa"/>
          </w:tcPr>
          <w:p w14:paraId="40307A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3E1AD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BA0C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F7BE3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6422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D9C0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A847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0302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5C9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34E6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E68A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B85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77B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2B13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28E6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877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F9D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A83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7E5E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337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98114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D65F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38D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C178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4A1EB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0D006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Thị Ngọc</w:t>
            </w:r>
          </w:p>
        </w:tc>
        <w:tc>
          <w:tcPr>
            <w:tcW w:w="658" w:type="dxa"/>
          </w:tcPr>
          <w:p w14:paraId="1F32CF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69624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6806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7EFE16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  <w:p w14:paraId="55FA5A2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F9D1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5D78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11A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8B89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D95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43A1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135DF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D608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B6F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9356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232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CE9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0DF3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D2D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3B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B019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3A33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686F5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2D23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F69B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35F72C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ĐÌNH CƠ</w:t>
            </w:r>
          </w:p>
          <w:p w14:paraId="1F98BD71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Tần</w:t>
            </w:r>
          </w:p>
        </w:tc>
        <w:tc>
          <w:tcPr>
            <w:tcW w:w="658" w:type="dxa"/>
          </w:tcPr>
          <w:p w14:paraId="5526BC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HÒA</w:t>
            </w:r>
          </w:p>
        </w:tc>
        <w:tc>
          <w:tcPr>
            <w:tcW w:w="658" w:type="dxa"/>
          </w:tcPr>
          <w:p w14:paraId="7C5D82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0C25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65A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29B946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1674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BF8D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421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649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469F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80E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29A85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6DBE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054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8A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3BF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3A3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D7DD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BE1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301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F496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E7031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6E46D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3A4F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31F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F2D77B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279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QUANG</w:t>
            </w:r>
          </w:p>
        </w:tc>
        <w:tc>
          <w:tcPr>
            <w:tcW w:w="658" w:type="dxa"/>
          </w:tcPr>
          <w:p w14:paraId="452C70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ECA45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7B5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26097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5F14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B9A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CE7A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907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3F93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66A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1D518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7E0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DCEC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3B18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59E3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5E9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15BA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35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ACAA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48C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1ED8B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78B6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8053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079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709097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E323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SINH</w:t>
            </w:r>
          </w:p>
        </w:tc>
        <w:tc>
          <w:tcPr>
            <w:tcW w:w="658" w:type="dxa"/>
          </w:tcPr>
          <w:p w14:paraId="457D22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B55CD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38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750E6F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CF90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9CD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92A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0163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119E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58A2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4C72C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C2C0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D37F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440B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431F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C2E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AB51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1B2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CB1E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51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AD83D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4645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9D1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04E4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B14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Hồ</w:t>
            </w:r>
          </w:p>
          <w:p w14:paraId="4A8789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Tấm</w:t>
            </w:r>
          </w:p>
          <w:p w14:paraId="5958D9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</w:t>
            </w:r>
          </w:p>
          <w:p w14:paraId="34E4F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Chút</w:t>
            </w:r>
          </w:p>
        </w:tc>
        <w:tc>
          <w:tcPr>
            <w:tcW w:w="658" w:type="dxa"/>
          </w:tcPr>
          <w:p w14:paraId="0CE659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CF3B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29AA3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AFE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74DA69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0256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1BA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517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23A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049B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7251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0588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F1D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0DD2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35C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F170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23B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FFB4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F381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7D4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B495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E4895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404E5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4D10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BBA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TÁO</w:t>
            </w:r>
          </w:p>
          <w:p w14:paraId="2624B9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Ba</w:t>
            </w:r>
          </w:p>
          <w:p w14:paraId="57A7FE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Huệ</w:t>
            </w:r>
          </w:p>
        </w:tc>
        <w:tc>
          <w:tcPr>
            <w:tcW w:w="658" w:type="dxa"/>
          </w:tcPr>
          <w:p w14:paraId="06A127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TÊ</w:t>
            </w:r>
          </w:p>
        </w:tc>
        <w:tc>
          <w:tcPr>
            <w:tcW w:w="658" w:type="dxa"/>
          </w:tcPr>
          <w:p w14:paraId="6D708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3D22B6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13817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42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85A7E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D04F3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5BE0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643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F1D5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617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F07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7139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A9B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F6A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7DD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01B6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2AC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128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E4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9BD8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5B06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804D8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0341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A03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E04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28D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Bích</w:t>
            </w:r>
          </w:p>
          <w:p w14:paraId="17193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Lịch</w:t>
            </w:r>
          </w:p>
        </w:tc>
        <w:tc>
          <w:tcPr>
            <w:tcW w:w="658" w:type="dxa"/>
          </w:tcPr>
          <w:p w14:paraId="39F207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5D70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4B129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9AF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03377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40761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251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D2B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B84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C9F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4450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81AA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11E3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52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42C3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288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46B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962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875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0D5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03E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08AA4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4A5A6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C45B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F904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P.LƯƠNG KỶ</w:t>
            </w:r>
          </w:p>
          <w:p w14:paraId="2398F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Quang</w:t>
            </w:r>
          </w:p>
        </w:tc>
        <w:tc>
          <w:tcPr>
            <w:tcW w:w="658" w:type="dxa"/>
          </w:tcPr>
          <w:p w14:paraId="5DF100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PHÙ</w:t>
            </w:r>
          </w:p>
          <w:p w14:paraId="0DD692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Đỗ Thị Kim Thịnh</w:t>
            </w:r>
          </w:p>
        </w:tc>
        <w:tc>
          <w:tcPr>
            <w:tcW w:w="658" w:type="dxa"/>
          </w:tcPr>
          <w:p w14:paraId="1CFB56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P.LÂN HUY</w:t>
            </w:r>
          </w:p>
          <w:p w14:paraId="62AD14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Thanh</w:t>
            </w:r>
          </w:p>
        </w:tc>
        <w:tc>
          <w:tcPr>
            <w:tcW w:w="658" w:type="dxa"/>
          </w:tcPr>
          <w:p w14:paraId="6349F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Ở Đức</w:t>
            </w:r>
          </w:p>
        </w:tc>
        <w:tc>
          <w:tcPr>
            <w:tcW w:w="681" w:type="dxa"/>
          </w:tcPr>
          <w:p w14:paraId="7DDFAD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9F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38873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1CF9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E51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6DC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574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9E1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2CB8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AB70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D8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122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B88C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D77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62FC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4EB8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65C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C6C3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88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94B4A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C3EE0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63C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61C1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187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F763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Tốc Hăng</w:t>
            </w:r>
          </w:p>
          <w:p w14:paraId="4D53C1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Tố Anh</w:t>
            </w:r>
          </w:p>
        </w:tc>
        <w:tc>
          <w:tcPr>
            <w:tcW w:w="658" w:type="dxa"/>
          </w:tcPr>
          <w:p w14:paraId="22A918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1B614F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5D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2ACEF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05265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C7E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E7B3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C14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A07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E33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6DF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8D1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36D7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6D3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600C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FD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45C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F90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41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93C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9568C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7028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939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E650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E88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Minh</w:t>
            </w:r>
          </w:p>
          <w:p w14:paraId="47F1D1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Nguyệt</w:t>
            </w:r>
          </w:p>
          <w:p w14:paraId="312076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  <w:p w14:paraId="2A3F6E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Phong</w:t>
            </w:r>
          </w:p>
        </w:tc>
        <w:tc>
          <w:tcPr>
            <w:tcW w:w="658" w:type="dxa"/>
          </w:tcPr>
          <w:p w14:paraId="3B1383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72AD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BC076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771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FE4B8F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7EB3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283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5871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C0E3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12E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2AB2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12869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68D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F9B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6B16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5C72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D18B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5F7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103C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689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C721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3E899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587E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FC4D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04F7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 GÁI</w:t>
            </w:r>
          </w:p>
        </w:tc>
        <w:tc>
          <w:tcPr>
            <w:tcW w:w="658" w:type="dxa"/>
          </w:tcPr>
          <w:p w14:paraId="5773C3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C024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76B9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5F41B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6B8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AE495B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9CAC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2081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E8B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CD11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95B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BBA1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FE0E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A6C3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C6D0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5C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1FDA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66B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928F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944E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A25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ACF8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6A52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86EF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DBF6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Nghê</w:t>
            </w:r>
          </w:p>
          <w:p w14:paraId="3E1EA5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Nga</w:t>
            </w:r>
          </w:p>
          <w:p w14:paraId="525675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Tuyết</w:t>
            </w:r>
          </w:p>
        </w:tc>
        <w:tc>
          <w:tcPr>
            <w:tcW w:w="658" w:type="dxa"/>
          </w:tcPr>
          <w:p w14:paraId="083479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726D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B2AE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7B35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648EB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180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A81D65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95CB0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C1B3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64A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478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758D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926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512B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0E4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F336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F1A9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569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8B8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752A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8DC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36F4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EC7D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23003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51C6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D472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LÂM/ LUẬN</w:t>
            </w:r>
          </w:p>
          <w:p w14:paraId="5C053F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…</w:t>
            </w:r>
          </w:p>
          <w:p w14:paraId="4EB962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…</w:t>
            </w:r>
          </w:p>
        </w:tc>
        <w:tc>
          <w:tcPr>
            <w:tcW w:w="658" w:type="dxa"/>
          </w:tcPr>
          <w:p w14:paraId="51426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P.TÒNG QUYỀN</w:t>
            </w:r>
          </w:p>
        </w:tc>
        <w:tc>
          <w:tcPr>
            <w:tcW w:w="658" w:type="dxa"/>
          </w:tcPr>
          <w:p w14:paraId="0B245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4A0D01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9838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99B51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A85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9CF3E7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D1199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6336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EAB0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B0AF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B4B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79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4AD7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385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27F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2969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A95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3E9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F6F6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8D7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81C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0BD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8441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0CB9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2A9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49E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Lục</w:t>
            </w:r>
          </w:p>
        </w:tc>
        <w:tc>
          <w:tcPr>
            <w:tcW w:w="658" w:type="dxa"/>
          </w:tcPr>
          <w:p w14:paraId="1D669D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5A68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95A4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017BF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A9F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869ADC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9132C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C88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A78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A00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BB01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9C25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1EAB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066B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7668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3C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2B7B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F56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D8C1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0E5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C711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A0E4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C319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546A5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B1C9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D425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ĐOAN</w:t>
            </w:r>
          </w:p>
          <w:p w14:paraId="34D823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Tạo</w:t>
            </w:r>
          </w:p>
        </w:tc>
        <w:tc>
          <w:tcPr>
            <w:tcW w:w="658" w:type="dxa"/>
          </w:tcPr>
          <w:p w14:paraId="6568CA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Toàn</w:t>
            </w:r>
          </w:p>
          <w:p w14:paraId="154CCF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Thư</w:t>
            </w:r>
          </w:p>
        </w:tc>
        <w:tc>
          <w:tcPr>
            <w:tcW w:w="658" w:type="dxa"/>
          </w:tcPr>
          <w:p w14:paraId="0F4A23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F032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BAD59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848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0200E1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C47B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419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9D79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E721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99FE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D964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EFD87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F8D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87E9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3E6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9D92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C1E0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9C13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4CAA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6EC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AC4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90FFE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5C0D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7C29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73C2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HÙNG</w:t>
            </w:r>
          </w:p>
        </w:tc>
        <w:tc>
          <w:tcPr>
            <w:tcW w:w="658" w:type="dxa"/>
          </w:tcPr>
          <w:p w14:paraId="553289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NHÂM</w:t>
            </w:r>
          </w:p>
        </w:tc>
        <w:tc>
          <w:tcPr>
            <w:tcW w:w="658" w:type="dxa"/>
          </w:tcPr>
          <w:p w14:paraId="41A0C8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THƯƠNG</w:t>
            </w:r>
          </w:p>
        </w:tc>
        <w:tc>
          <w:tcPr>
            <w:tcW w:w="658" w:type="dxa"/>
          </w:tcPr>
          <w:p w14:paraId="3FE707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2788B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951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CD5DEC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D704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9EA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8EEC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DC9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8EB2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43F6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5566D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75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40A8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550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54F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13AA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27E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4C95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E33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E179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36A8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38438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E401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AF58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04C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A6A0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CƯỜNG</w:t>
            </w:r>
          </w:p>
        </w:tc>
        <w:tc>
          <w:tcPr>
            <w:tcW w:w="658" w:type="dxa"/>
          </w:tcPr>
          <w:p w14:paraId="7C32E6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B8BBB7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1E5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702C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4FF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932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64C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2B0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30E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BB3C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E6718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567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5629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80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E1B7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B675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379F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3F0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B62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F9B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F0B1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7B58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CEC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3F3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TRANG</w:t>
            </w:r>
          </w:p>
          <w:p w14:paraId="419CF3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Lan</w:t>
            </w:r>
          </w:p>
        </w:tc>
        <w:tc>
          <w:tcPr>
            <w:tcW w:w="658" w:type="dxa"/>
          </w:tcPr>
          <w:p w14:paraId="103C78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VINH</w:t>
            </w:r>
          </w:p>
        </w:tc>
        <w:tc>
          <w:tcPr>
            <w:tcW w:w="658" w:type="dxa"/>
          </w:tcPr>
          <w:p w14:paraId="4310C2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Liệt sĩ</w:t>
            </w:r>
          </w:p>
        </w:tc>
        <w:tc>
          <w:tcPr>
            <w:tcW w:w="658" w:type="dxa"/>
          </w:tcPr>
          <w:p w14:paraId="1AD341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E69CB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9E7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5C66D6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1C7A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4B0E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6FA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DCE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B17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E48C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4721C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BA6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FB56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D3D1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0692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BE10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7E58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1FEB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973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B9F2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6A2B1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029C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1A8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DEEF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C11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QUANG</w:t>
            </w:r>
          </w:p>
          <w:p w14:paraId="4FFC08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Đặng Thị Lạc</w:t>
            </w:r>
          </w:p>
        </w:tc>
        <w:tc>
          <w:tcPr>
            <w:tcW w:w="658" w:type="dxa"/>
          </w:tcPr>
          <w:p w14:paraId="6239B1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P.ĐẠNG TUẤN ANH</w:t>
            </w:r>
          </w:p>
        </w:tc>
        <w:tc>
          <w:tcPr>
            <w:tcW w:w="658" w:type="dxa"/>
          </w:tcPr>
          <w:p w14:paraId="65ACFA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D2BD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6C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044562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EE43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CF9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0681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B8F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BD2A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62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5E11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ECB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91F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698F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2538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4ED5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3A1A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138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126D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9CA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DC372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D614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C7A0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7218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904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41A3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P.ĐẶNG VIỆT ANH</w:t>
            </w:r>
          </w:p>
        </w:tc>
        <w:tc>
          <w:tcPr>
            <w:tcW w:w="658" w:type="dxa"/>
          </w:tcPr>
          <w:p w14:paraId="50D846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CEBC9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AD9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0E1C74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36A8E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9F5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731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EED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481A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D6B1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7930C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39D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C5CC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BD68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145F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400D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87C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B7E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175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C3B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B00D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A220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3E8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A1C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1FC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BC4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Kim Anh</w:t>
            </w:r>
          </w:p>
        </w:tc>
        <w:tc>
          <w:tcPr>
            <w:tcW w:w="658" w:type="dxa"/>
          </w:tcPr>
          <w:p w14:paraId="5763CD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20A9E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7C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36232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75AC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F384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2EFB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4745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566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C78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DAAB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E444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F10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857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47D3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BD7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B57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6FB3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DAC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8A5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B4A70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DA7A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E076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8B4E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FAAA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CƯỜNG</w:t>
            </w:r>
          </w:p>
          <w:p w14:paraId="2E8085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Vũ Thị cát</w:t>
            </w:r>
          </w:p>
        </w:tc>
        <w:tc>
          <w:tcPr>
            <w:tcW w:w="658" w:type="dxa"/>
          </w:tcPr>
          <w:p w14:paraId="7E4FF5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P.TIẾN PHƯƠNG</w:t>
            </w:r>
          </w:p>
        </w:tc>
        <w:tc>
          <w:tcPr>
            <w:tcW w:w="658" w:type="dxa"/>
          </w:tcPr>
          <w:p w14:paraId="4C5DEC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859D8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07D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938E8D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B7794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7D8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78A7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C6BC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5DD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CFC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5083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BDB0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F2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82C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8DD9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113A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1C4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B32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8ACF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7B8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6869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60835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5E66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EC3B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5D9D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F24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Kim Cúc</w:t>
            </w:r>
          </w:p>
        </w:tc>
        <w:tc>
          <w:tcPr>
            <w:tcW w:w="658" w:type="dxa"/>
          </w:tcPr>
          <w:p w14:paraId="734B05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0F2FE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BB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646EF7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7F1F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348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1A4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25A8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DC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9C48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70C3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5AF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15D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8EE5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FD74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CDF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49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1234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5EB6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98B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4A1B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0344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9CD2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F13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B23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Thắng</w:t>
            </w:r>
          </w:p>
        </w:tc>
        <w:tc>
          <w:tcPr>
            <w:tcW w:w="658" w:type="dxa"/>
          </w:tcPr>
          <w:p w14:paraId="1A34B0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2AEF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91506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D2A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3C44BE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D7BB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570D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B4AB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4028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541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87F5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AA992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685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7C7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3776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FF55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D3CE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EE9C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67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402C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4597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2AC34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0E2A1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CC8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3AE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Thiện</w:t>
            </w:r>
          </w:p>
          <w:p w14:paraId="07D743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Chín</w:t>
            </w:r>
          </w:p>
        </w:tc>
        <w:tc>
          <w:tcPr>
            <w:tcW w:w="658" w:type="dxa"/>
          </w:tcPr>
          <w:p w14:paraId="65FCB1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F893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60DB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7A1E7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72C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53C8A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438E8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0F66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8EF2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D37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1EF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40D2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8609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D483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1A91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C788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6AF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6B0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6B3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20C7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8EA4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6A8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76E3C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DD33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947A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LANG/ CHÍNH</w:t>
            </w:r>
          </w:p>
          <w:p w14:paraId="55C1ED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Đón Thị </w:t>
            </w:r>
          </w:p>
        </w:tc>
        <w:tc>
          <w:tcPr>
            <w:tcW w:w="658" w:type="dxa"/>
          </w:tcPr>
          <w:p w14:paraId="1572CA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CÔN / HƯỚNG</w:t>
            </w:r>
          </w:p>
          <w:p w14:paraId="0F4D8C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Thị…</w:t>
            </w:r>
          </w:p>
          <w:p w14:paraId="033390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Yến</w:t>
            </w:r>
          </w:p>
        </w:tc>
        <w:tc>
          <w:tcPr>
            <w:tcW w:w="658" w:type="dxa"/>
          </w:tcPr>
          <w:p w14:paraId="1ED000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Kim Anh</w:t>
            </w:r>
          </w:p>
        </w:tc>
        <w:tc>
          <w:tcPr>
            <w:tcW w:w="658" w:type="dxa"/>
          </w:tcPr>
          <w:p w14:paraId="32F400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9EE9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8C03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BF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2E7A4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BA24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BA48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A26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E3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61D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802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7996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0CE8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F1F9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D86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75A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FF4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4C50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0588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CC0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953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5C87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8788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A2ED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2E9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NGÔ</w:t>
            </w:r>
          </w:p>
        </w:tc>
        <w:tc>
          <w:tcPr>
            <w:tcW w:w="658" w:type="dxa"/>
          </w:tcPr>
          <w:p w14:paraId="068CF1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36FE08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139D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C2239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561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901278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AAB17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6ECF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E747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CBA8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7D17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FE49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D3192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362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5870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603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4CA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69A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3370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DE74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016F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923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7FFEC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2853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B17B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7AB2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Hai</w:t>
            </w:r>
          </w:p>
          <w:p w14:paraId="06C454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</w:t>
            </w:r>
          </w:p>
          <w:p w14:paraId="23F9B8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năm</w:t>
            </w:r>
          </w:p>
        </w:tc>
        <w:tc>
          <w:tcPr>
            <w:tcW w:w="658" w:type="dxa"/>
          </w:tcPr>
          <w:p w14:paraId="5F0645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981E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9584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86EB9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BE7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4704DC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4C61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663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1B6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5D07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A1A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C741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F93AF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FC5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6872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00EA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E3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940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735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8F3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049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6E8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EE11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A0DF0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819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THƯỜNG/ HẠCH</w:t>
            </w:r>
          </w:p>
          <w:p w14:paraId="4D32DD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Bồng</w:t>
            </w:r>
          </w:p>
        </w:tc>
        <w:tc>
          <w:tcPr>
            <w:tcW w:w="658" w:type="dxa"/>
            <w:shd w:val="clear" w:color="auto" w:fill="auto"/>
            <w:vAlign w:val="top"/>
          </w:tcPr>
          <w:p w14:paraId="066095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PHÚc/ THÂM</w:t>
            </w:r>
          </w:p>
          <w:p w14:paraId="789632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Lê Thị Thư</w:t>
            </w:r>
          </w:p>
          <w:p w14:paraId="7CCEB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Lê Thị Tuy</w:t>
            </w:r>
          </w:p>
        </w:tc>
        <w:tc>
          <w:tcPr>
            <w:tcW w:w="658" w:type="dxa"/>
          </w:tcPr>
          <w:p w14:paraId="63654F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Ý</w:t>
            </w:r>
          </w:p>
          <w:p w14:paraId="74335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Nhụy</w:t>
            </w:r>
          </w:p>
          <w:p w14:paraId="2D2728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Thụy</w:t>
            </w:r>
          </w:p>
          <w:p w14:paraId="209799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Lý</w:t>
            </w:r>
          </w:p>
          <w:p w14:paraId="7D7D54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Lê</w:t>
            </w:r>
          </w:p>
          <w:p w14:paraId="1C7D5F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71D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5B56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92086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822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C8F6A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D4B6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4F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04B1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FAC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7329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3FB7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B4DE0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1C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85A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C5B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4B4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39B5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9954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A02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D4A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1FD0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5B85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FB3C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3C3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0F0EFB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0754F0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BÌNH</w:t>
            </w:r>
          </w:p>
        </w:tc>
        <w:tc>
          <w:tcPr>
            <w:tcW w:w="658" w:type="dxa"/>
          </w:tcPr>
          <w:p w14:paraId="07925E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P.TRẦN HÒA</w:t>
            </w:r>
          </w:p>
        </w:tc>
        <w:tc>
          <w:tcPr>
            <w:tcW w:w="658" w:type="dxa"/>
          </w:tcPr>
          <w:p w14:paraId="75C599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81" w:type="dxa"/>
          </w:tcPr>
          <w:p w14:paraId="01D70E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EA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3EF94E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14BEE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751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F7D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D9AF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519F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B90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5628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025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FEE5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B933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063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307A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AF4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E6B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FAF4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4F42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1C28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B613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83F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A69B2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LỘC/ CHƯƠNG</w:t>
            </w:r>
          </w:p>
          <w:p w14:paraId="3C6AB3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Lê Thị Yên</w:t>
            </w:r>
          </w:p>
          <w:p w14:paraId="018CD7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Lê Thị Ngọ</w:t>
            </w:r>
          </w:p>
        </w:tc>
        <w:tc>
          <w:tcPr>
            <w:tcW w:w="658" w:type="dxa"/>
          </w:tcPr>
          <w:p w14:paraId="102AC1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XUÂN</w:t>
            </w:r>
          </w:p>
          <w:p w14:paraId="5BA5A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Ngọc</w:t>
            </w:r>
          </w:p>
        </w:tc>
        <w:tc>
          <w:tcPr>
            <w:tcW w:w="658" w:type="dxa"/>
          </w:tcPr>
          <w:p w14:paraId="0F6B6C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VINH/ NINH</w:t>
            </w:r>
          </w:p>
        </w:tc>
        <w:tc>
          <w:tcPr>
            <w:tcW w:w="658" w:type="dxa"/>
          </w:tcPr>
          <w:p w14:paraId="728637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DD91A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A43E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AF7D2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77CA2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187F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C5B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1DC3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5A38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52E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6A6CA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CE8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2B68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211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254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028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17C2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4491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77C7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E4D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BB9FC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2692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A9B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11944F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71B20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F6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P.DÌNH GIAI</w:t>
            </w:r>
          </w:p>
        </w:tc>
        <w:tc>
          <w:tcPr>
            <w:tcW w:w="658" w:type="dxa"/>
          </w:tcPr>
          <w:p w14:paraId="42E13B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E4D00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985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E41444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5043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EB5D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6F6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F8D7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B6B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4B2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8263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2E20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62E7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4C97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6D7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8931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6FC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102A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EF56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D494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5D9BB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7059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3D4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3CB35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49DF35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6DD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TUẤN</w:t>
            </w:r>
          </w:p>
        </w:tc>
        <w:tc>
          <w:tcPr>
            <w:tcW w:w="658" w:type="dxa"/>
          </w:tcPr>
          <w:p w14:paraId="3A470D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15FDE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29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C2ADC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819D8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1B5C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249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1BE8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AB3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7F4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C213A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BF8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4752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BBF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71DF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6F3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C5B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90D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D34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682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9DE0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37B65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593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08FE4B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3E86AF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5278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Nga</w:t>
            </w:r>
          </w:p>
          <w:p w14:paraId="4D0FCB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Mai</w:t>
            </w:r>
          </w:p>
        </w:tc>
        <w:tc>
          <w:tcPr>
            <w:tcW w:w="658" w:type="dxa"/>
          </w:tcPr>
          <w:p w14:paraId="5311AF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5BC44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BC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B04A80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0EF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EAD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407D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BDA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9F04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1E3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32252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3B32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9EA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AF8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237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351E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B641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95A8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F75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ECD1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A2BDA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6899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18A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8BCD5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1AF2D3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BÁCH</w:t>
            </w:r>
          </w:p>
          <w:p w14:paraId="5F984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Sâm</w:t>
            </w:r>
          </w:p>
        </w:tc>
        <w:tc>
          <w:tcPr>
            <w:tcW w:w="658" w:type="dxa"/>
          </w:tcPr>
          <w:p w14:paraId="4A1E2A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BÀO</w:t>
            </w:r>
          </w:p>
        </w:tc>
        <w:tc>
          <w:tcPr>
            <w:tcW w:w="658" w:type="dxa"/>
          </w:tcPr>
          <w:p w14:paraId="651249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484BA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C132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7FC3E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1D4E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355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655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CDA8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704D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5DF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F077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F99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192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A9C3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6B2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D08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2C7F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9953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C16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AB32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BED19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2D26C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FBCA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5C011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4F31F9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5F3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HÙNG</w:t>
            </w:r>
          </w:p>
        </w:tc>
        <w:tc>
          <w:tcPr>
            <w:tcW w:w="658" w:type="dxa"/>
          </w:tcPr>
          <w:p w14:paraId="2D1B09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F60A4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72F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DC9D9B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1DC7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E0B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4931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84C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5CAF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B69C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0050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34BE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0F6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449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07F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D48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6E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0403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FFE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FFA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103B1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C1E2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D732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2E16B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1E9A8C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D30B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ĐẠT</w:t>
            </w:r>
          </w:p>
        </w:tc>
        <w:tc>
          <w:tcPr>
            <w:tcW w:w="658" w:type="dxa"/>
          </w:tcPr>
          <w:p w14:paraId="6FC78B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6E476B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E11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BE9657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3A890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FA09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852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940E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4963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5E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9B2A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B83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A1D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BBD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665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18D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AAD3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5E0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F52A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3ED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6BBBE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E8BD7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6ECB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18A02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3F085D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34D6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TIẾN</w:t>
            </w:r>
          </w:p>
        </w:tc>
        <w:tc>
          <w:tcPr>
            <w:tcW w:w="658" w:type="dxa"/>
          </w:tcPr>
          <w:p w14:paraId="1F8A54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54444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3ED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9651A5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45B91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AB4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7C06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0A1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1B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11E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FD413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EFA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A7BD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92CA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836C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3F0A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38D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941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5B2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98BC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FE24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D315C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804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92DDA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471644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EAF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3ECCA0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Chi</w:t>
            </w:r>
          </w:p>
          <w:p w14:paraId="09717B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Điệp</w:t>
            </w:r>
          </w:p>
          <w:p w14:paraId="1FF60C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Trinh</w:t>
            </w:r>
          </w:p>
        </w:tc>
        <w:tc>
          <w:tcPr>
            <w:tcW w:w="658" w:type="dxa"/>
          </w:tcPr>
          <w:p w14:paraId="62886A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43300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3E0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9AE3EB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6435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5AF4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51C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CB6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FAA7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01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59AB2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D23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C13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7A7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AC02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ED9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CDB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23C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5CC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43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F56C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EE1B9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D6A4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09567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004E5E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</w:tc>
        <w:tc>
          <w:tcPr>
            <w:tcW w:w="658" w:type="dxa"/>
          </w:tcPr>
          <w:p w14:paraId="31A3B7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2E71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014F5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A04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459E91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A80FB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79F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EA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B6B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910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1FB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1988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451D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0EE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3F60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3022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3D96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916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6625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A98A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EDB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9FE3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01A7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9819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E3864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48B324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P.NHẤT DƯƠNG</w:t>
            </w:r>
          </w:p>
        </w:tc>
        <w:tc>
          <w:tcPr>
            <w:tcW w:w="658" w:type="dxa"/>
          </w:tcPr>
          <w:p w14:paraId="4A5F41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Không vợ con</w:t>
            </w:r>
          </w:p>
        </w:tc>
        <w:tc>
          <w:tcPr>
            <w:tcW w:w="658" w:type="dxa"/>
          </w:tcPr>
          <w:p w14:paraId="3DF582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8B6A9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E2F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9DF305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D8948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D227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0EF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FB8C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B3E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024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8D23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BF76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D3E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3200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CD4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5F13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0C4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D25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0D5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241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B194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B73E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00F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0927FB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2842E1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Huệ</w:t>
            </w:r>
          </w:p>
          <w:p w14:paraId="1A79DF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Minh</w:t>
            </w:r>
          </w:p>
          <w:p w14:paraId="0F64B8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Khóa</w:t>
            </w:r>
          </w:p>
          <w:p w14:paraId="401DDF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Thìn</w:t>
            </w:r>
          </w:p>
          <w:p w14:paraId="5F2A68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Đức</w:t>
            </w:r>
          </w:p>
          <w:p w14:paraId="0743D8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</w:tc>
        <w:tc>
          <w:tcPr>
            <w:tcW w:w="658" w:type="dxa"/>
          </w:tcPr>
          <w:p w14:paraId="333E8C7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D759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167E1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53D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74EA93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9A72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566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E523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1F4C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9C5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EF7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52E28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E57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AE6F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D51F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E45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59B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4A5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B67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5AE9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606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7F2A4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5B3C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83D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43F4D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THỌ/ SINH</w:t>
            </w:r>
          </w:p>
          <w:p w14:paraId="20C96E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Phạm Thị Mân</w:t>
            </w:r>
          </w:p>
        </w:tc>
        <w:tc>
          <w:tcPr>
            <w:tcW w:w="658" w:type="dxa"/>
          </w:tcPr>
          <w:p w14:paraId="4E2C29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PHƯƠNG</w:t>
            </w:r>
          </w:p>
          <w:p w14:paraId="16223D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Mai</w:t>
            </w:r>
          </w:p>
          <w:p w14:paraId="5164E5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(ở Mỹ)</w:t>
            </w:r>
          </w:p>
        </w:tc>
        <w:tc>
          <w:tcPr>
            <w:tcW w:w="658" w:type="dxa"/>
          </w:tcPr>
          <w:p w14:paraId="7C7D6A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MÂN</w:t>
            </w:r>
          </w:p>
        </w:tc>
        <w:tc>
          <w:tcPr>
            <w:tcW w:w="658" w:type="dxa"/>
          </w:tcPr>
          <w:p w14:paraId="674F1B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86622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64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7C904C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87D7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296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599E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237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4F7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804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E9F91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1AC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FF32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FD20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AF03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CED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314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E29C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1E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790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66097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631A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8C4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9BB70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7B4CB4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31B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NGHĨA</w:t>
            </w:r>
          </w:p>
        </w:tc>
        <w:tc>
          <w:tcPr>
            <w:tcW w:w="658" w:type="dxa"/>
          </w:tcPr>
          <w:p w14:paraId="5F62B6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B1733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B1A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0BEC7B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946D8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C9E2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60C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38CA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608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3FC6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8924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40E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40FD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90AF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4B59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D3AB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4BA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4945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126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5D3E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420F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58B1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12B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4F3A0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3C67D5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E63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MỸ</w:t>
            </w:r>
          </w:p>
        </w:tc>
        <w:tc>
          <w:tcPr>
            <w:tcW w:w="658" w:type="dxa"/>
          </w:tcPr>
          <w:p w14:paraId="184650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58E2F4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7F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229767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44A7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4CD2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273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635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DE21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A12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13E48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B3F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F54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0307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E34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B16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24C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57C3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A1E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4B8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F472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A8CED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9188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0C17C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7E198D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Phong</w:t>
            </w:r>
          </w:p>
          <w:p w14:paraId="3C238D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Nguyệt</w:t>
            </w:r>
          </w:p>
          <w:p w14:paraId="2EA88C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Hằng</w:t>
            </w:r>
          </w:p>
        </w:tc>
        <w:tc>
          <w:tcPr>
            <w:tcW w:w="658" w:type="dxa"/>
          </w:tcPr>
          <w:p w14:paraId="57AFF7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78A7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DAA75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C8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592B3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5A04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3721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FB2E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DD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092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DCC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3DFF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F23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F87C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4A07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55F9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9911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822C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BD4E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2E3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4C4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C8134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6B9B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411D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87BC8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P.VĂN TƯỜNG</w:t>
            </w:r>
          </w:p>
          <w:p w14:paraId="383DE8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Nguyễn Thị Vân</w:t>
            </w:r>
          </w:p>
        </w:tc>
        <w:tc>
          <w:tcPr>
            <w:tcW w:w="658" w:type="dxa"/>
          </w:tcPr>
          <w:p w14:paraId="1B212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TOÀN/TƯ</w:t>
            </w:r>
          </w:p>
          <w:p w14:paraId="4E4049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Thảo</w:t>
            </w:r>
          </w:p>
        </w:tc>
        <w:tc>
          <w:tcPr>
            <w:tcW w:w="658" w:type="dxa"/>
          </w:tcPr>
          <w:p w14:paraId="15F09A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THI</w:t>
            </w:r>
          </w:p>
        </w:tc>
        <w:tc>
          <w:tcPr>
            <w:tcW w:w="658" w:type="dxa"/>
          </w:tcPr>
          <w:p w14:paraId="35EBEC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1263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309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A5C02F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A7D3A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691C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949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F47B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01C8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E642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A634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3051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8B7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E4F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1C10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D7F6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BD3F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23B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BF4F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F36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32D5B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40B4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4AF5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D9E3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18D5CB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4FF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Lương Ngọc</w:t>
            </w:r>
          </w:p>
          <w:p w14:paraId="123791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Khánh Ngọc</w:t>
            </w:r>
          </w:p>
          <w:p w14:paraId="649B19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Bảo Ngọc</w:t>
            </w:r>
          </w:p>
        </w:tc>
        <w:tc>
          <w:tcPr>
            <w:tcW w:w="658" w:type="dxa"/>
          </w:tcPr>
          <w:p w14:paraId="4C4AC4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57320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AC2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151FC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4F8C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BA0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CFC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201E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6B4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EA13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B55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CCF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0D3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980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3DD9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F4F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851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9D66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C41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FF2B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7F1B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7B81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B71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B00CB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58" w:type="dxa"/>
          </w:tcPr>
          <w:p w14:paraId="451FDC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Hoa</w:t>
            </w:r>
          </w:p>
          <w:p w14:paraId="285C6A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Lộc</w:t>
            </w:r>
          </w:p>
          <w:p w14:paraId="56768E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Tứ/Thảo</w:t>
            </w:r>
          </w:p>
        </w:tc>
        <w:tc>
          <w:tcPr>
            <w:tcW w:w="658" w:type="dxa"/>
          </w:tcPr>
          <w:p w14:paraId="3A6351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FF3A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AE7C4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3BA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3A68C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BC598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04F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540B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8DC6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271A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F17C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9F72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85D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79E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5F2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134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DE2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0F42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C69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0665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4F77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4B111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8E04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4F3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114978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P.ĐÌNH NAM/ ANH</w:t>
            </w:r>
          </w:p>
          <w:p w14:paraId="4B7EDF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  <w:t>Tạ Thị Biểu</w:t>
            </w:r>
          </w:p>
        </w:tc>
        <w:tc>
          <w:tcPr>
            <w:tcW w:w="658" w:type="dxa"/>
          </w:tcPr>
          <w:p w14:paraId="62D92D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15A3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531C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95981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9A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69D3AA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0DE00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ADDA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EF1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33F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68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E3E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AC02D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554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6AA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585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E36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46A6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8776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EEC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577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E7F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905D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6247B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6A2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Học</w:t>
            </w:r>
          </w:p>
        </w:tc>
        <w:tc>
          <w:tcPr>
            <w:tcW w:w="658" w:type="dxa"/>
          </w:tcPr>
          <w:p w14:paraId="5E7EEC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115B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31A4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ED2E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24BC2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01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C7132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2E5A3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7702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91B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CEDE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E0B5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650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0F85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14D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363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2E83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57B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50DB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4923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D74B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543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540B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DA67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BC60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 xml:space="preserve">P.TRỌNG KỲ/ PHONG </w:t>
            </w:r>
          </w:p>
          <w:p w14:paraId="614D343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Hoàng Thị Viêm</w:t>
            </w:r>
          </w:p>
          <w:p w14:paraId="49D50D2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Võ thị…</w:t>
            </w:r>
          </w:p>
          <w:p w14:paraId="1A48A8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D10F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UYẺN/ CẢNH</w:t>
            </w:r>
          </w:p>
          <w:p w14:paraId="435A16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Bùi thị Sầm </w:t>
            </w:r>
          </w:p>
        </w:tc>
        <w:tc>
          <w:tcPr>
            <w:tcW w:w="658" w:type="dxa"/>
          </w:tcPr>
          <w:p w14:paraId="60986A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ĐỈNH</w:t>
            </w:r>
          </w:p>
          <w:p w14:paraId="3A412E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Thân</w:t>
            </w:r>
          </w:p>
        </w:tc>
        <w:tc>
          <w:tcPr>
            <w:tcW w:w="658" w:type="dxa"/>
          </w:tcPr>
          <w:p w14:paraId="0CBDD6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Cô</w:t>
            </w:r>
          </w:p>
        </w:tc>
        <w:tc>
          <w:tcPr>
            <w:tcW w:w="658" w:type="dxa"/>
          </w:tcPr>
          <w:p w14:paraId="45C4A0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D264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9BE94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EDC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36C2A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D817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C66E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CF7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A0B4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7689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82A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752FE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105E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46B6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105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349A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0CC1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F9AC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0B30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32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360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DB39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E722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1B9C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1DFCE0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VÕ</w:t>
            </w:r>
          </w:p>
          <w:p w14:paraId="0B2BC2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Ba</w:t>
            </w:r>
          </w:p>
        </w:tc>
        <w:tc>
          <w:tcPr>
            <w:tcW w:w="658" w:type="dxa"/>
          </w:tcPr>
          <w:p w14:paraId="2ED8ED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BÁ/ ĐÌNH TOÀN B</w:t>
            </w:r>
          </w:p>
          <w:p w14:paraId="250885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Sáu</w:t>
            </w:r>
          </w:p>
        </w:tc>
        <w:tc>
          <w:tcPr>
            <w:tcW w:w="658" w:type="dxa"/>
          </w:tcPr>
          <w:p w14:paraId="7FEB4B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BÁCH</w:t>
            </w:r>
          </w:p>
        </w:tc>
        <w:tc>
          <w:tcPr>
            <w:tcW w:w="658" w:type="dxa"/>
          </w:tcPr>
          <w:p w14:paraId="0AFC71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66A10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A5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61BCBE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F2CB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13FE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36E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CAF5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658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E32C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5975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9D2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062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03C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87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F65C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9EA1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874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8B7B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DEA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D93F5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E8D8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626C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40A082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06A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FFC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TUẾ</w:t>
            </w:r>
          </w:p>
        </w:tc>
        <w:tc>
          <w:tcPr>
            <w:tcW w:w="658" w:type="dxa"/>
          </w:tcPr>
          <w:p w14:paraId="094B87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D1EB8A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E00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34CA67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F908C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278E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B4B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0A8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1A4F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94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9933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1DFD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29A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A0F8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D259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4C3F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F57D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65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CFB2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3BDA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02A1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FE43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EFEC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211687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88B7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88D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SỰ</w:t>
            </w:r>
          </w:p>
        </w:tc>
        <w:tc>
          <w:tcPr>
            <w:tcW w:w="658" w:type="dxa"/>
          </w:tcPr>
          <w:p w14:paraId="479A7F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140CB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7E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E7B45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5DE1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7AE3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C6D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F54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A65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331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472E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A2F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42E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3EA2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B0A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5FB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655B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B40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7AC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4126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D9B6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72679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672B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3988A0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08D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CUNG</w:t>
            </w:r>
          </w:p>
          <w:p w14:paraId="3A36DD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Lan</w:t>
            </w:r>
          </w:p>
        </w:tc>
        <w:tc>
          <w:tcPr>
            <w:tcW w:w="658" w:type="dxa"/>
          </w:tcPr>
          <w:p w14:paraId="4B8B54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P.CUNG TÙNG</w:t>
            </w:r>
          </w:p>
        </w:tc>
        <w:tc>
          <w:tcPr>
            <w:tcW w:w="658" w:type="dxa"/>
          </w:tcPr>
          <w:p w14:paraId="67D569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1C6CE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2E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334E2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88229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BE3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3192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E81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2DD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6FE1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40EA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01E0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6A68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60D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984F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8AA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2AC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81A1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93F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359A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C64DF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A5861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1AEC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736F8A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864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F3E2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P.CUNG VIỆT</w:t>
            </w:r>
          </w:p>
        </w:tc>
        <w:tc>
          <w:tcPr>
            <w:tcW w:w="658" w:type="dxa"/>
          </w:tcPr>
          <w:p w14:paraId="119654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633462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78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2F351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30EC5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11C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223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0DB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50C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2EC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7B6F7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762F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B33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87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45C0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1FE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8C1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407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697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6661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1C96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C590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1BA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499496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0A73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P.THÚC NGÂN</w:t>
            </w:r>
          </w:p>
        </w:tc>
        <w:tc>
          <w:tcPr>
            <w:tcW w:w="658" w:type="dxa"/>
          </w:tcPr>
          <w:p w14:paraId="01CEA1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2CA2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87C4B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608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6BDC53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9833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C57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043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F71A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FC34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D141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5457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FF1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6EAF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A5BB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18F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FE3F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A08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FEAE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FAF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3F4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F346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E69C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8661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3E6445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E14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NGA</w:t>
            </w:r>
          </w:p>
        </w:tc>
        <w:tc>
          <w:tcPr>
            <w:tcW w:w="658" w:type="dxa"/>
          </w:tcPr>
          <w:p w14:paraId="2664E5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7393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FAC00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BCE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C67517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1FEE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7E9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F30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4BB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A3F7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6562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38092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1D05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E203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B89C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4663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FD2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D55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716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679C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370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821C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DAAE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80D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</w:tcPr>
          <w:p w14:paraId="102221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Xuân</w:t>
            </w:r>
          </w:p>
        </w:tc>
        <w:tc>
          <w:tcPr>
            <w:tcW w:w="658" w:type="dxa"/>
          </w:tcPr>
          <w:p w14:paraId="296E89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4A7C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08B8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23FAC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7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9E8067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F1C3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A3D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EC38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0B9E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73D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393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ECFE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C2C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B81E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FAAF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959D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49FA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42BA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6C9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241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0F0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F1B3E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2309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F1D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QUỲNH/ HÓA</w:t>
            </w:r>
          </w:p>
          <w:p w14:paraId="13DB14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Tư</w:t>
            </w:r>
          </w:p>
          <w:p w14:paraId="6C5C58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</w:t>
            </w:r>
          </w:p>
        </w:tc>
        <w:tc>
          <w:tcPr>
            <w:tcW w:w="658" w:type="dxa"/>
          </w:tcPr>
          <w:p w14:paraId="6500EF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CỬU</w:t>
            </w:r>
          </w:p>
          <w:p w14:paraId="4300DE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Cháu</w:t>
            </w:r>
          </w:p>
        </w:tc>
        <w:tc>
          <w:tcPr>
            <w:tcW w:w="658" w:type="dxa"/>
          </w:tcPr>
          <w:p w14:paraId="539E35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Ả</w:t>
            </w:r>
          </w:p>
          <w:p w14:paraId="183AA8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Em</w:t>
            </w:r>
          </w:p>
        </w:tc>
        <w:tc>
          <w:tcPr>
            <w:tcW w:w="658" w:type="dxa"/>
          </w:tcPr>
          <w:p w14:paraId="6AADCF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25CF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E3DC2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74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C45C6A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5FAC2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4BA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67C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F03E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049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C1F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3025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6F2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19A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414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E3D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420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7B5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2AF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D91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B8A8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AC23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059D0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6543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1657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HOÀNG</w:t>
            </w:r>
          </w:p>
          <w:p w14:paraId="750A5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Huyên</w:t>
            </w:r>
          </w:p>
        </w:tc>
        <w:tc>
          <w:tcPr>
            <w:tcW w:w="658" w:type="dxa"/>
          </w:tcPr>
          <w:p w14:paraId="09EE89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CẦM</w:t>
            </w:r>
          </w:p>
          <w:p w14:paraId="132D15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thị…</w:t>
            </w:r>
          </w:p>
        </w:tc>
        <w:tc>
          <w:tcPr>
            <w:tcW w:w="658" w:type="dxa"/>
          </w:tcPr>
          <w:p w14:paraId="6B708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BÌNH</w:t>
            </w:r>
          </w:p>
          <w:p w14:paraId="6BB0AC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2D37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87AF4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3338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91016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E139C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F26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7CE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D68F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AA28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6B1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96A5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F28A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F097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423C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92B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4C2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65A0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2353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A0E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EA3A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219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12BD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D1E7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EB7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D34D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942A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Chắt</w:t>
            </w:r>
          </w:p>
        </w:tc>
        <w:tc>
          <w:tcPr>
            <w:tcW w:w="658" w:type="dxa"/>
          </w:tcPr>
          <w:p w14:paraId="36DA2D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2D3D1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7BC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64F80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96E2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8527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F185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FD0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A2B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DAE7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5E01E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CFD8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6492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850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590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586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5880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969E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DCA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E88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1BD0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8D1D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E584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03BE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90CC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</w:t>
            </w:r>
          </w:p>
          <w:p w14:paraId="63CC33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Ba</w:t>
            </w:r>
          </w:p>
          <w:p w14:paraId="3A968A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Nuôi</w:t>
            </w:r>
          </w:p>
        </w:tc>
        <w:tc>
          <w:tcPr>
            <w:tcW w:w="658" w:type="dxa"/>
          </w:tcPr>
          <w:p w14:paraId="252F19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C417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29D3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A284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BA4B5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EE39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4343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3F07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7D3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A1D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C0C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6AB9A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125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18BB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F745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A41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F451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F2A4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8258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B1C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C2D5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588E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373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372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CƯ/ SỰ</w:t>
            </w:r>
          </w:p>
          <w:p w14:paraId="18E7AA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Tuyết</w:t>
            </w:r>
          </w:p>
        </w:tc>
        <w:tc>
          <w:tcPr>
            <w:tcW w:w="658" w:type="dxa"/>
          </w:tcPr>
          <w:p w14:paraId="423DEB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P.TỤY</w:t>
            </w:r>
          </w:p>
          <w:p w14:paraId="078CCA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Đường</w:t>
            </w:r>
          </w:p>
        </w:tc>
        <w:tc>
          <w:tcPr>
            <w:tcW w:w="658" w:type="dxa"/>
          </w:tcPr>
          <w:p w14:paraId="2D446D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HOÁN</w:t>
            </w:r>
          </w:p>
          <w:p w14:paraId="7EFF2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Ba</w:t>
            </w:r>
          </w:p>
        </w:tc>
        <w:tc>
          <w:tcPr>
            <w:tcW w:w="658" w:type="dxa"/>
          </w:tcPr>
          <w:p w14:paraId="3EA37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HUY</w:t>
            </w:r>
          </w:p>
          <w:p w14:paraId="1D8CE0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Trương Thị Sức</w:t>
            </w:r>
          </w:p>
        </w:tc>
        <w:tc>
          <w:tcPr>
            <w:tcW w:w="658" w:type="dxa"/>
          </w:tcPr>
          <w:p w14:paraId="6EB857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HẢI</w:t>
            </w:r>
          </w:p>
        </w:tc>
        <w:tc>
          <w:tcPr>
            <w:tcW w:w="681" w:type="dxa"/>
          </w:tcPr>
          <w:p w14:paraId="30DDC3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171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8EBECA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70B9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C758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61F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C92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24A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8E1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2ED3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751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D37B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681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161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CEAF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BAD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64AC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96BB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2657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0483D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B10F6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86AA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9966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4E7D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80AD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0C8D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HIẾU</w:t>
            </w:r>
          </w:p>
        </w:tc>
        <w:tc>
          <w:tcPr>
            <w:tcW w:w="681" w:type="dxa"/>
          </w:tcPr>
          <w:p w14:paraId="4FDF20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C8E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3FF0E2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07AA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D20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7EE7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B18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E34C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450B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A467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3F5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CDB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42D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E745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087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88C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A811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1C3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F935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3F28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6168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A0BB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CC35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91F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F2BB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AA1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  <w:p w14:paraId="120DBA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Hằng</w:t>
            </w:r>
          </w:p>
          <w:p w14:paraId="2E23AA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Huyền</w:t>
            </w:r>
          </w:p>
          <w:p w14:paraId="634CE3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</w:tc>
        <w:tc>
          <w:tcPr>
            <w:tcW w:w="681" w:type="dxa"/>
          </w:tcPr>
          <w:p w14:paraId="086AD1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76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1EBED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49C39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49FE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4C8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6860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956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09A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3240B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E077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41E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8DAA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D40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B42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7E79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2FC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4B4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9CE3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BFCF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6F622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CAB9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CEE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A20F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43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NHU</w:t>
            </w:r>
          </w:p>
          <w:p w14:paraId="57C63F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Ngô THị Oanh</w:t>
            </w:r>
          </w:p>
        </w:tc>
        <w:tc>
          <w:tcPr>
            <w:tcW w:w="658" w:type="dxa"/>
          </w:tcPr>
          <w:p w14:paraId="78E1EC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MINH</w:t>
            </w:r>
          </w:p>
        </w:tc>
        <w:tc>
          <w:tcPr>
            <w:tcW w:w="681" w:type="dxa"/>
          </w:tcPr>
          <w:p w14:paraId="2A89CC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DB9B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0AEB5C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D4079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4F00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5FF2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A3FD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183D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597F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AE948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EA7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BFA6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71E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7991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9A9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3D0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866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CB3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D4E1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CC28A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8641E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5A9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A99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30EE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230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78F4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50D5A2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Phương</w:t>
            </w:r>
          </w:p>
        </w:tc>
        <w:tc>
          <w:tcPr>
            <w:tcW w:w="681" w:type="dxa"/>
          </w:tcPr>
          <w:p w14:paraId="07C8712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28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79AA1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0B7E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F777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D66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734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73C1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0E0F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F079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4C1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2FD7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BE4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FC89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DDD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64E7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B05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C6B7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584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2422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EE48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20D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773E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26A4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XÃN</w:t>
            </w:r>
          </w:p>
          <w:p w14:paraId="5E7071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Quế</w:t>
            </w:r>
          </w:p>
        </w:tc>
        <w:tc>
          <w:tcPr>
            <w:tcW w:w="658" w:type="dxa"/>
          </w:tcPr>
          <w:p w14:paraId="1D9C578F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P.VĂN BÍNH</w:t>
            </w:r>
          </w:p>
          <w:p w14:paraId="65F14667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Phan Thị Biện</w:t>
            </w:r>
          </w:p>
        </w:tc>
        <w:tc>
          <w:tcPr>
            <w:tcW w:w="658" w:type="dxa"/>
          </w:tcPr>
          <w:p w14:paraId="1B209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P.HỮU QUYỀN Phan Lê Trang</w:t>
            </w:r>
          </w:p>
        </w:tc>
        <w:tc>
          <w:tcPr>
            <w:tcW w:w="681" w:type="dxa"/>
          </w:tcPr>
          <w:p w14:paraId="07C5A3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Anh Thư</w:t>
            </w:r>
          </w:p>
        </w:tc>
      </w:tr>
      <w:tr w14:paraId="1994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38C083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931B4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A84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554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AD6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320D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CA9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65EA6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1936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ADD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DA99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BCDE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7822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097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9592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2E4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41D7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6A99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1A19D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FF39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17AE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18D6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6FAAE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9C5F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P.HỮU QUÂN</w:t>
            </w:r>
          </w:p>
          <w:p w14:paraId="1C9CB3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Đinh Thị Hương</w:t>
            </w:r>
          </w:p>
        </w:tc>
        <w:tc>
          <w:tcPr>
            <w:tcW w:w="681" w:type="dxa"/>
          </w:tcPr>
          <w:p w14:paraId="663F93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Châu Khánh</w:t>
            </w:r>
          </w:p>
        </w:tc>
      </w:tr>
      <w:tr w14:paraId="0633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DEE7E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54E9E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F337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DC1D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69AB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CA43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F50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23A1D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F5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5148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615E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AC38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FA52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762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C8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DA4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61E9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3462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1313C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5009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BDE2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D84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BB9CE0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FCA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Mỹ Trang</w:t>
            </w:r>
          </w:p>
          <w:p w14:paraId="684C45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Mỹ Dung</w:t>
            </w:r>
          </w:p>
        </w:tc>
        <w:tc>
          <w:tcPr>
            <w:tcW w:w="681" w:type="dxa"/>
          </w:tcPr>
          <w:p w14:paraId="7875D7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5B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1502F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68538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2469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91C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E94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B774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3E16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255F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DBD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E9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E7F8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C6B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50E6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8F8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9E2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D7F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6C41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94F2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6EAE2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025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13C1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8EF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3E4F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ĐĂNG</w:t>
            </w:r>
          </w:p>
          <w:p w14:paraId="58CC55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Thị Hiền</w:t>
            </w:r>
          </w:p>
        </w:tc>
        <w:tc>
          <w:tcPr>
            <w:tcW w:w="658" w:type="dxa"/>
          </w:tcPr>
          <w:p w14:paraId="59E0C5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LONG</w:t>
            </w:r>
          </w:p>
          <w:p w14:paraId="3E85BA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Dung</w:t>
            </w:r>
          </w:p>
        </w:tc>
        <w:tc>
          <w:tcPr>
            <w:tcW w:w="681" w:type="dxa"/>
          </w:tcPr>
          <w:p w14:paraId="3D26F0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LƯU</w:t>
            </w:r>
          </w:p>
        </w:tc>
      </w:tr>
      <w:tr w14:paraId="20A8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1E1FFB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4DA6F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8FB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FCDD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E06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75D1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95E9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E764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39D1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6E12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00D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8E0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71CB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504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E15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3AB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2942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BACB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D228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95E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EBE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9644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6FE1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CAA9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12ACA1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Lê</w:t>
            </w:r>
          </w:p>
        </w:tc>
      </w:tr>
      <w:tr w14:paraId="183D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24A4B0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5183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E4D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AE7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A401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91BB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4400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1531D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7B6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6CC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2F3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C691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834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4369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9E4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994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1EA9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9E6CA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B322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CE6E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644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62D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B3C4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B4F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LÂN</w:t>
            </w:r>
          </w:p>
          <w:p w14:paraId="17660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Lan</w:t>
            </w:r>
          </w:p>
        </w:tc>
        <w:tc>
          <w:tcPr>
            <w:tcW w:w="681" w:type="dxa"/>
          </w:tcPr>
          <w:p w14:paraId="6CAD2F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BF8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4EB3C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E23C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BFE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AA4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B43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7E0D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3D7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D6D0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4134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846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4BF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3B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B819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DBFF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1BA4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2DEB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09C1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86FDB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7A562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CE35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BC98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3E9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C91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ĐÍNH</w:t>
            </w:r>
          </w:p>
          <w:p w14:paraId="4C7C85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Lưu Thị Thanh</w:t>
            </w:r>
          </w:p>
        </w:tc>
        <w:tc>
          <w:tcPr>
            <w:tcW w:w="658" w:type="dxa"/>
          </w:tcPr>
          <w:p w14:paraId="58925A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ĐÔNG</w:t>
            </w:r>
          </w:p>
          <w:p w14:paraId="5BB150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Thu</w:t>
            </w:r>
          </w:p>
        </w:tc>
        <w:tc>
          <w:tcPr>
            <w:tcW w:w="681" w:type="dxa"/>
          </w:tcPr>
          <w:p w14:paraId="2BE77C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P.MINH NHẬT</w:t>
            </w:r>
          </w:p>
        </w:tc>
      </w:tr>
      <w:tr w14:paraId="0BED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32E0F8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F1550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9CF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204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DCEE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4C78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C93F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430DE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8A01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96D9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1A1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9D5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6BBA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16D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E1E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00EF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D5BE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C745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0ECA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015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0DA6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8E1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BD1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F66D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vân</w:t>
            </w:r>
          </w:p>
          <w:p w14:paraId="3C421D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Thủy</w:t>
            </w:r>
          </w:p>
        </w:tc>
        <w:tc>
          <w:tcPr>
            <w:tcW w:w="681" w:type="dxa"/>
          </w:tcPr>
          <w:p w14:paraId="04A5B6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72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437E25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B90CE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8EEC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675A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1748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FD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F4EA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5C7FD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81B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67A9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772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9EA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0597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BF9B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A3DB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AA8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28D1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34D31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9250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F46F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725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FA5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1AD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  <w:p w14:paraId="715769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Mai</w:t>
            </w:r>
          </w:p>
        </w:tc>
        <w:tc>
          <w:tcPr>
            <w:tcW w:w="658" w:type="dxa"/>
          </w:tcPr>
          <w:p w14:paraId="3B607B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2B724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AC0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64123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6D41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472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9C1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4A2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9CF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84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3151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B83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683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802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C3B4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C38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2D6F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3C4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D66E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FDE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2F7CD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A82A7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7EC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9C1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DE2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Bốn</w:t>
            </w:r>
          </w:p>
          <w:p w14:paraId="1296C1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Duyên</w:t>
            </w:r>
          </w:p>
          <w:p w14:paraId="2030F8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Bích</w:t>
            </w:r>
          </w:p>
        </w:tc>
        <w:tc>
          <w:tcPr>
            <w:tcW w:w="658" w:type="dxa"/>
          </w:tcPr>
          <w:p w14:paraId="32F82F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A602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6433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D09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765647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6FD0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821A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818F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8F3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5C50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522A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5C05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971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C74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FE86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5A2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B30B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727C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792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4B5C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C494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09FCD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0B79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274A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091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P.ĐỒNG</w:t>
            </w:r>
          </w:p>
        </w:tc>
        <w:tc>
          <w:tcPr>
            <w:tcW w:w="658" w:type="dxa"/>
          </w:tcPr>
          <w:p w14:paraId="606C16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56DA817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2F0D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58055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2F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BBBD41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44E09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32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57B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FDA8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6B9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B9E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7740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279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A49E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96AF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902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2D26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64D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9F1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2BE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7BB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E54B3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6963B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19D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1A33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Lương</w:t>
            </w:r>
          </w:p>
        </w:tc>
        <w:tc>
          <w:tcPr>
            <w:tcW w:w="658" w:type="dxa"/>
          </w:tcPr>
          <w:p w14:paraId="07BB57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1016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274D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A81F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983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1D70D1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4544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D203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C35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ABF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F539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9795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697B5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26B0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674F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0EFF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D471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48E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341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6762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7205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EC7F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0A3F3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2B75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D73A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GIỚI/ LỘC</w:t>
            </w:r>
          </w:p>
          <w:p w14:paraId="7EA9C3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</w:t>
            </w:r>
          </w:p>
        </w:tc>
        <w:tc>
          <w:tcPr>
            <w:tcW w:w="658" w:type="dxa"/>
          </w:tcPr>
          <w:p w14:paraId="207ADE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PHU</w:t>
            </w:r>
          </w:p>
          <w:p w14:paraId="55C69C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Ba</w:t>
            </w:r>
          </w:p>
        </w:tc>
        <w:tc>
          <w:tcPr>
            <w:tcW w:w="658" w:type="dxa"/>
          </w:tcPr>
          <w:p w14:paraId="0B6DCB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P.THÂM NGUYÊN</w:t>
            </w:r>
          </w:p>
        </w:tc>
        <w:tc>
          <w:tcPr>
            <w:tcW w:w="658" w:type="dxa"/>
          </w:tcPr>
          <w:p w14:paraId="759F34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B0AA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F9150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9B4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A1A07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D676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4A93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E99C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D0D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84E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42B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42E94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8C19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B83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880C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908F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639F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CE9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C630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3BFD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00B1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3F10A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8DBCE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CFCB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8CC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P.ĐẠI TRÁNG</w:t>
            </w:r>
          </w:p>
          <w:p w14:paraId="60C9CD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Tranh</w:t>
            </w:r>
          </w:p>
        </w:tc>
        <w:tc>
          <w:tcPr>
            <w:tcW w:w="658" w:type="dxa"/>
          </w:tcPr>
          <w:p w14:paraId="74BE6E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Xuân</w:t>
            </w:r>
          </w:p>
        </w:tc>
        <w:tc>
          <w:tcPr>
            <w:tcW w:w="658" w:type="dxa"/>
          </w:tcPr>
          <w:p w14:paraId="3F5CC5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4BE4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FADE7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7F6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012F1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742D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16D2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C52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D098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DEA2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CF6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A844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2D4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85E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C20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4B57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CB2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1E3F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1F6B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99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8B0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2857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A7E6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0F1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6E6A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Em</w:t>
            </w:r>
          </w:p>
        </w:tc>
        <w:tc>
          <w:tcPr>
            <w:tcW w:w="658" w:type="dxa"/>
          </w:tcPr>
          <w:p w14:paraId="686D30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8953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90FD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02157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A3D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845FC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79E5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DBE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D71E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316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0E6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69D2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B99BA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8AC3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40D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ED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BBB6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95F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9EA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F5A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68F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8A0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9FDA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2C28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F3E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LUNG/ KHANG</w:t>
            </w:r>
          </w:p>
          <w:p w14:paraId="70A29A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Bái</w:t>
            </w:r>
          </w:p>
        </w:tc>
        <w:tc>
          <w:tcPr>
            <w:tcW w:w="658" w:type="dxa"/>
          </w:tcPr>
          <w:p w14:paraId="5608F0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TẢO</w:t>
            </w:r>
          </w:p>
          <w:p w14:paraId="627B4A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Đôi</w:t>
            </w:r>
          </w:p>
          <w:p w14:paraId="5DE558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Hét</w:t>
            </w:r>
          </w:p>
        </w:tc>
        <w:tc>
          <w:tcPr>
            <w:tcW w:w="658" w:type="dxa"/>
          </w:tcPr>
          <w:p w14:paraId="545412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P.TỰ HOAN</w:t>
            </w:r>
          </w:p>
        </w:tc>
        <w:tc>
          <w:tcPr>
            <w:tcW w:w="658" w:type="dxa"/>
          </w:tcPr>
          <w:p w14:paraId="7FFE38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vô khảo</w:t>
            </w:r>
          </w:p>
        </w:tc>
        <w:tc>
          <w:tcPr>
            <w:tcW w:w="658" w:type="dxa"/>
          </w:tcPr>
          <w:p w14:paraId="3C0EB9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009B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239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91D366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5631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F3D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A52B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604B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93F5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05B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FD67A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F24C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55DF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265D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BA3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7B8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4AE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3880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D0B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F92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CEF9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B348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0471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71D4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AE90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P.TỰ ĐIỀM</w:t>
            </w:r>
          </w:p>
          <w:p w14:paraId="0774F3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Tiu</w:t>
            </w:r>
          </w:p>
        </w:tc>
        <w:tc>
          <w:tcPr>
            <w:tcW w:w="658" w:type="dxa"/>
          </w:tcPr>
          <w:p w14:paraId="5325C4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 SƠN</w:t>
            </w:r>
          </w:p>
          <w:p w14:paraId="2D05CC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Châu</w:t>
            </w:r>
          </w:p>
        </w:tc>
        <w:tc>
          <w:tcPr>
            <w:tcW w:w="658" w:type="dxa"/>
          </w:tcPr>
          <w:p w14:paraId="4ED5BF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HOÀNG</w:t>
            </w:r>
          </w:p>
          <w:p w14:paraId="5390E6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81" w:type="dxa"/>
          </w:tcPr>
          <w:p w14:paraId="4F2E64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AA2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2EC99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86FD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AAE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8B8D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AF9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81E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11A2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22754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1F6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A51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147C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167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3C1E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962D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023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17A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C54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7F29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3F2FA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09EC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879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779D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C25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3B4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Kiều Oanh</w:t>
            </w:r>
          </w:p>
        </w:tc>
        <w:tc>
          <w:tcPr>
            <w:tcW w:w="681" w:type="dxa"/>
          </w:tcPr>
          <w:p w14:paraId="15C855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8E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8F9392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20FF8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00F9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12ED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AD15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A2F1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95A1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E424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EF5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44A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5DA1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7C1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7AB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75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F762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2070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17A4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36E28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432E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036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D77D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7FC6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8586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P.TÙNG LAM</w:t>
            </w:r>
          </w:p>
        </w:tc>
        <w:tc>
          <w:tcPr>
            <w:tcW w:w="658" w:type="dxa"/>
          </w:tcPr>
          <w:p w14:paraId="288C21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208EA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E00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72948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D095D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6B6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53A7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439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251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B961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01EC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84B9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272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612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5E6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76C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A822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D12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2B1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B174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4B92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4E0C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F6E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DDD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C88B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4B51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Non Hồng</w:t>
            </w:r>
          </w:p>
          <w:p w14:paraId="097284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Chí Hào</w:t>
            </w:r>
          </w:p>
        </w:tc>
        <w:tc>
          <w:tcPr>
            <w:tcW w:w="658" w:type="dxa"/>
          </w:tcPr>
          <w:p w14:paraId="18D832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BC582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EFE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C0F67F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5DEB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5B42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B8C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B91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6C0B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EAC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67DC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1BE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12AA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5FA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768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A69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0F11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315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BEE5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13E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10CE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D983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6207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FA73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DF32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P.TỰ ĐÔN</w:t>
            </w:r>
          </w:p>
          <w:p w14:paraId="699C1A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Trương thị Quỹ</w:t>
            </w:r>
          </w:p>
        </w:tc>
        <w:tc>
          <w:tcPr>
            <w:tcW w:w="658" w:type="dxa"/>
          </w:tcPr>
          <w:p w14:paraId="5B6F72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DŨNG</w:t>
            </w:r>
          </w:p>
          <w:p w14:paraId="6D4D4A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Đào Thị Huệ</w:t>
            </w:r>
          </w:p>
        </w:tc>
        <w:tc>
          <w:tcPr>
            <w:tcW w:w="658" w:type="dxa"/>
          </w:tcPr>
          <w:p w14:paraId="1537E8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VIỆT</w:t>
            </w:r>
          </w:p>
        </w:tc>
        <w:tc>
          <w:tcPr>
            <w:tcW w:w="681" w:type="dxa"/>
          </w:tcPr>
          <w:p w14:paraId="2B65F5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4D1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BC9F99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1E77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CF2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5C75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490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1171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0E1D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1C241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4E0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00A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6899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11E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75D8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B34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299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576B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8FC1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0D4A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FFC6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C15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4558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C24E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65B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LONG</w:t>
            </w:r>
          </w:p>
        </w:tc>
        <w:tc>
          <w:tcPr>
            <w:tcW w:w="658" w:type="dxa"/>
          </w:tcPr>
          <w:p w14:paraId="65C167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CF047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85A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2D57E0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C52D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AF1E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3D3D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8261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C27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5506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7AE9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9C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248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CBE5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6993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6B4B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5A3E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D62E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9B1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2E7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544C1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2256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CAC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B0E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E30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E894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Hương Lưu</w:t>
            </w:r>
          </w:p>
        </w:tc>
        <w:tc>
          <w:tcPr>
            <w:tcW w:w="658" w:type="dxa"/>
          </w:tcPr>
          <w:p w14:paraId="0B1EB9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BAC6E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F29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03C7C3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28315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E2CA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ACD5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AC9C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C0C1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467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8F2B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A7F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3D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FFDD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A86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BC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6C2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28B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25D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A7BF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4151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FC24B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87B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BBE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96A1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</w:t>
            </w:r>
          </w:p>
        </w:tc>
        <w:tc>
          <w:tcPr>
            <w:tcW w:w="658" w:type="dxa"/>
          </w:tcPr>
          <w:p w14:paraId="518D53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5F8F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33C1A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1E6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127D10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AE36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F95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F4E9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055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9BFC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3F3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227EE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AE4B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B73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57D2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521A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95B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8AC6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5467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2DFB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9E90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80399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522E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66D3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A293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LINH</w:t>
            </w:r>
          </w:p>
          <w:p w14:paraId="12E876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Cần</w:t>
            </w:r>
          </w:p>
        </w:tc>
        <w:tc>
          <w:tcPr>
            <w:tcW w:w="658" w:type="dxa"/>
          </w:tcPr>
          <w:p w14:paraId="77CEA3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HIỂN</w:t>
            </w:r>
          </w:p>
          <w:p w14:paraId="7D32C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Liên</w:t>
            </w:r>
          </w:p>
        </w:tc>
        <w:tc>
          <w:tcPr>
            <w:tcW w:w="658" w:type="dxa"/>
          </w:tcPr>
          <w:p w14:paraId="62EE97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TIẾN</w:t>
            </w:r>
          </w:p>
          <w:p w14:paraId="4D7287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Liễu</w:t>
            </w:r>
          </w:p>
        </w:tc>
        <w:tc>
          <w:tcPr>
            <w:tcW w:w="658" w:type="dxa"/>
          </w:tcPr>
          <w:p w14:paraId="1D636E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VINH</w:t>
            </w:r>
          </w:p>
        </w:tc>
        <w:tc>
          <w:tcPr>
            <w:tcW w:w="681" w:type="dxa"/>
          </w:tcPr>
          <w:p w14:paraId="086D2D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BF44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B31DDF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2B0F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F4E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AF46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E27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3C7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2893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CE2A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97FB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5723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4B3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1EB8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345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4103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C35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436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EB7B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03CFF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7A88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F011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4DB9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06C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18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HÀNH</w:t>
            </w:r>
          </w:p>
          <w:p w14:paraId="556D32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Hiệp</w:t>
            </w:r>
          </w:p>
        </w:tc>
        <w:tc>
          <w:tcPr>
            <w:tcW w:w="658" w:type="dxa"/>
          </w:tcPr>
          <w:p w14:paraId="207AB6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THẮNG</w:t>
            </w:r>
          </w:p>
        </w:tc>
        <w:tc>
          <w:tcPr>
            <w:tcW w:w="681" w:type="dxa"/>
          </w:tcPr>
          <w:p w14:paraId="0CFE10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507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3EFBF1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AFBD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705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1F1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D701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F4DB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1074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4D5C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92CC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6BD4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DEB7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57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39A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F02D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2490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27E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37B8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24AE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75F1D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F6C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DD4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440A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AF6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SÁNG</w:t>
            </w:r>
          </w:p>
          <w:p w14:paraId="4181D8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Thị Hòa</w:t>
            </w:r>
          </w:p>
        </w:tc>
        <w:tc>
          <w:tcPr>
            <w:tcW w:w="658" w:type="dxa"/>
          </w:tcPr>
          <w:p w14:paraId="6D407B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971F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F7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5A5876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52860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F7D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D79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BDE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D37E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012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BC394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B2D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A8E5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28C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E569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D650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0868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D90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865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C635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54B46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67347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144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19FC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9B6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85B1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Bạch Tuyết</w:t>
            </w:r>
          </w:p>
          <w:p w14:paraId="704CA1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Nghuyệt</w:t>
            </w:r>
          </w:p>
          <w:p w14:paraId="644EB5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Bảo Thái</w:t>
            </w:r>
          </w:p>
        </w:tc>
        <w:tc>
          <w:tcPr>
            <w:tcW w:w="658" w:type="dxa"/>
          </w:tcPr>
          <w:p w14:paraId="3C33FF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07063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0B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91D955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98E15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9CD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3A9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2F8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78A7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2B2B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03EC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E061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B9D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0EF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860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4F2D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454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E21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9824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1198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FFF6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9123A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6454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521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HẠNH/Á NGUYÊN</w:t>
            </w:r>
          </w:p>
          <w:p w14:paraId="7ED9C4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Mười</w:t>
            </w:r>
          </w:p>
        </w:tc>
        <w:tc>
          <w:tcPr>
            <w:tcW w:w="658" w:type="dxa"/>
          </w:tcPr>
          <w:p w14:paraId="6EF72B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ĐÀN</w:t>
            </w:r>
          </w:p>
          <w:p w14:paraId="68DA20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Hà</w:t>
            </w:r>
          </w:p>
        </w:tc>
        <w:tc>
          <w:tcPr>
            <w:tcW w:w="658" w:type="dxa"/>
          </w:tcPr>
          <w:p w14:paraId="099E57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HOÀI</w:t>
            </w:r>
          </w:p>
          <w:p w14:paraId="36FC77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Hoài</w:t>
            </w:r>
          </w:p>
        </w:tc>
        <w:tc>
          <w:tcPr>
            <w:tcW w:w="658" w:type="dxa"/>
          </w:tcPr>
          <w:p w14:paraId="46C3AB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P.HỒNG BẢO</w:t>
            </w:r>
          </w:p>
        </w:tc>
        <w:tc>
          <w:tcPr>
            <w:tcW w:w="681" w:type="dxa"/>
          </w:tcPr>
          <w:p w14:paraId="151B92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A73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C7A6E5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65C97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8F69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E55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A722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C6B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358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934FF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C49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9962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787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7207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43A7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DDC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ABB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302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31B8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B753F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5B86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78FC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AEA7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723C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AD9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HÀO</w:t>
            </w:r>
          </w:p>
        </w:tc>
        <w:tc>
          <w:tcPr>
            <w:tcW w:w="658" w:type="dxa"/>
          </w:tcPr>
          <w:p w14:paraId="2B80D1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E163B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32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EBACBA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09C80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70D0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02A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3EEE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856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8FF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073DC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1994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E18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2D20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0AB0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664F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96DE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1615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9672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FD89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071E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866C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A8DC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5555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D8AF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6625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Thủy</w:t>
            </w:r>
          </w:p>
          <w:p w14:paraId="77E0D1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Thanh</w:t>
            </w:r>
          </w:p>
          <w:p w14:paraId="439F7D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Thành</w:t>
            </w:r>
          </w:p>
          <w:p w14:paraId="7920A8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Thục</w:t>
            </w:r>
          </w:p>
        </w:tc>
        <w:tc>
          <w:tcPr>
            <w:tcW w:w="658" w:type="dxa"/>
          </w:tcPr>
          <w:p w14:paraId="4D1877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D2891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96B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1DF9F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D96F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DDC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27D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FCE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5A7F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2321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2172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52EE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0B7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4B5F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EAC9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696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ECA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D07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F4CD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AEC4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F51E5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A79E4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0BA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E5E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77B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HOÀN</w:t>
            </w:r>
          </w:p>
          <w:p w14:paraId="43C2A9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Tam</w:t>
            </w:r>
          </w:p>
        </w:tc>
        <w:tc>
          <w:tcPr>
            <w:tcW w:w="658" w:type="dxa"/>
          </w:tcPr>
          <w:p w14:paraId="31A6B5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Tâm</w:t>
            </w:r>
          </w:p>
          <w:p w14:paraId="760A87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An</w:t>
            </w:r>
          </w:p>
          <w:p w14:paraId="3230EC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Mai</w:t>
            </w:r>
          </w:p>
          <w:p w14:paraId="757B8E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Thanh Hoa</w:t>
            </w:r>
          </w:p>
        </w:tc>
        <w:tc>
          <w:tcPr>
            <w:tcW w:w="658" w:type="dxa"/>
          </w:tcPr>
          <w:p w14:paraId="2F6DB1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79109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231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B54799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55A2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99D7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E0C5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A6B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358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D464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9ABE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8356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662C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C502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5199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8A0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2637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2882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86E6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947C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ECD04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EECE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F967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44A1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CB97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ĐỒNG</w:t>
            </w:r>
          </w:p>
          <w:p w14:paraId="601B6A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Đào Thị Thịnh</w:t>
            </w:r>
          </w:p>
        </w:tc>
        <w:tc>
          <w:tcPr>
            <w:tcW w:w="658" w:type="dxa"/>
          </w:tcPr>
          <w:p w14:paraId="2A3085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P.QUỐC THẮNG</w:t>
            </w:r>
          </w:p>
        </w:tc>
        <w:tc>
          <w:tcPr>
            <w:tcW w:w="658" w:type="dxa"/>
          </w:tcPr>
          <w:p w14:paraId="3C52E3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304A4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BEC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78CA4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7D2D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0A32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9C0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DD14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B4E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4C4F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2EDD0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D25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774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C59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BFF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AA8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252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042C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CE5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5A11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8F35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1F2F7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52C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92D2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E7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44A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Minh Trâm</w:t>
            </w:r>
          </w:p>
          <w:p w14:paraId="6C70DF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Mỹ Hằng</w:t>
            </w:r>
          </w:p>
          <w:p w14:paraId="102415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Hiền</w:t>
            </w:r>
          </w:p>
        </w:tc>
        <w:tc>
          <w:tcPr>
            <w:tcW w:w="658" w:type="dxa"/>
          </w:tcPr>
          <w:p w14:paraId="79F17B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1A971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EFBE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03F3AA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7D64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3020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7652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6A7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0B75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59C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B807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1B54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1B7D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1CC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4150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DC47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9F7B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872B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6F6B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474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35B89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33882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268F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B5C6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6D5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4B05F7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Nhu</w:t>
            </w:r>
          </w:p>
          <w:p w14:paraId="785257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Bé</w:t>
            </w:r>
          </w:p>
        </w:tc>
        <w:tc>
          <w:tcPr>
            <w:tcW w:w="658" w:type="dxa"/>
          </w:tcPr>
          <w:p w14:paraId="23B2ED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E3E6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88EA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E63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8765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1B49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FD24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8648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48D7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3ED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C79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0509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B728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F118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409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A4F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EE3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555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33E8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A57B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697A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0AA1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73777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CF07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7335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TRINH</w:t>
            </w:r>
          </w:p>
          <w:p w14:paraId="255EF6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Tiu</w:t>
            </w:r>
          </w:p>
        </w:tc>
        <w:tc>
          <w:tcPr>
            <w:tcW w:w="658" w:type="dxa"/>
          </w:tcPr>
          <w:p w14:paraId="70F32E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HIỀN</w:t>
            </w:r>
          </w:p>
        </w:tc>
        <w:tc>
          <w:tcPr>
            <w:tcW w:w="658" w:type="dxa"/>
          </w:tcPr>
          <w:p w14:paraId="37D16A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Liệt sĩ </w:t>
            </w:r>
          </w:p>
        </w:tc>
        <w:tc>
          <w:tcPr>
            <w:tcW w:w="658" w:type="dxa"/>
          </w:tcPr>
          <w:p w14:paraId="20AB1B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77CB9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FE4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25869E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52049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BD8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F0AF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185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E5E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F3DA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E102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080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4AC2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1F2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4D94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A2E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1B1E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A461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511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57D3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23FAD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2C661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7FD6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3D04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32E0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Lựu</w:t>
            </w:r>
          </w:p>
        </w:tc>
        <w:tc>
          <w:tcPr>
            <w:tcW w:w="658" w:type="dxa"/>
          </w:tcPr>
          <w:p w14:paraId="7D729E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5296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4513A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99F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2AECE8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A6001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8667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E3D0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BA0B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73D1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60AE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70C5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A8F9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D81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684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D0D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DDE2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1093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C88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793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765B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D50C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84FF3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4654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4DA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Bân</w:t>
            </w:r>
          </w:p>
          <w:p w14:paraId="69FE62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Phần</w:t>
            </w:r>
          </w:p>
          <w:p w14:paraId="3210A3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Tần</w:t>
            </w:r>
          </w:p>
          <w:p w14:paraId="52B162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Tấm</w:t>
            </w:r>
          </w:p>
        </w:tc>
        <w:tc>
          <w:tcPr>
            <w:tcW w:w="658" w:type="dxa"/>
          </w:tcPr>
          <w:p w14:paraId="2B0558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B415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FBC0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59472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036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58A147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93F3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BED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A09C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B826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91A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C48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0F06B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D4E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117F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2E0C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0572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338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5FCA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3C6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A427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81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25603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4E552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DDE1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TÙY</w:t>
            </w:r>
          </w:p>
          <w:p w14:paraId="2A18A07E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Phan Thị Em </w:t>
            </w:r>
          </w:p>
          <w:p w14:paraId="6EAB0EA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03655C">
            <w:pPr>
              <w:widowControl w:val="0"/>
              <w:numPr>
                <w:ilvl w:val="0"/>
                <w:numId w:val="12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KHẮC NHƯỢNG Trần Thị Thận</w:t>
            </w:r>
          </w:p>
          <w:p w14:paraId="5D5E81D7">
            <w:pPr>
              <w:widowControl w:val="0"/>
              <w:numPr>
                <w:ilvl w:val="0"/>
                <w:numId w:val="12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Ba</w:t>
            </w:r>
          </w:p>
        </w:tc>
        <w:tc>
          <w:tcPr>
            <w:tcW w:w="658" w:type="dxa"/>
          </w:tcPr>
          <w:p w14:paraId="46068F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P.KHÁC HƯNG</w:t>
            </w:r>
          </w:p>
          <w:p w14:paraId="2C1E4D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Ngô Thị Nguyệt</w:t>
            </w:r>
          </w:p>
        </w:tc>
        <w:tc>
          <w:tcPr>
            <w:tcW w:w="658" w:type="dxa"/>
          </w:tcPr>
          <w:p w14:paraId="0EBB06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P.QUỐC THỊNH</w:t>
            </w:r>
          </w:p>
        </w:tc>
        <w:tc>
          <w:tcPr>
            <w:tcW w:w="658" w:type="dxa"/>
          </w:tcPr>
          <w:p w14:paraId="00A696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DEB79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935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B240CF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B1D49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D328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F9E2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4C1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0896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4CA4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E0BFF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AF9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3FB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6D7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2130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B93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119B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886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5A29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98F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3246D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E15A6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CB6D9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ADA984">
            <w:pPr>
              <w:widowControl w:val="0"/>
              <w:numPr>
                <w:ilvl w:val="0"/>
                <w:numId w:val="12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B17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AF35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58EAD7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Phúc</w:t>
            </w:r>
          </w:p>
        </w:tc>
        <w:tc>
          <w:tcPr>
            <w:tcW w:w="658" w:type="dxa"/>
          </w:tcPr>
          <w:p w14:paraId="04364C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09480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24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0064C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0326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36E1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D0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75C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F503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318C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7040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77F1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D61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0082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76C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17DD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3D66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2CE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40E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565A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9C510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B677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C0BF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34BB2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CHÍ</w:t>
            </w:r>
          </w:p>
          <w:p w14:paraId="47F86A2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Ái</w:t>
            </w:r>
          </w:p>
        </w:tc>
        <w:tc>
          <w:tcPr>
            <w:tcW w:w="658" w:type="dxa"/>
          </w:tcPr>
          <w:p w14:paraId="04B462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P.KHẮC THÀNH </w:t>
            </w:r>
          </w:p>
          <w:p w14:paraId="0678D3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Hương</w:t>
            </w:r>
          </w:p>
        </w:tc>
        <w:tc>
          <w:tcPr>
            <w:tcW w:w="658" w:type="dxa"/>
          </w:tcPr>
          <w:p w14:paraId="537CF5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P.TUẤN ANH</w:t>
            </w:r>
          </w:p>
        </w:tc>
        <w:tc>
          <w:tcPr>
            <w:tcW w:w="658" w:type="dxa"/>
          </w:tcPr>
          <w:p w14:paraId="710928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AFB8C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B95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58E191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1E62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C61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750F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036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0702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30BA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2A724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041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F413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B590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C8B4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A437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4EDA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0094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2B1C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687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D1D0F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253A6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741FF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9351E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2DD4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B897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P.TUẤN HÙNG</w:t>
            </w:r>
          </w:p>
        </w:tc>
        <w:tc>
          <w:tcPr>
            <w:tcW w:w="658" w:type="dxa"/>
          </w:tcPr>
          <w:p w14:paraId="2FC0D8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E7F0F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E2F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C5EE48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8102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1D3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059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5DF0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305E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FA4C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A504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96B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3EDD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7ED0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7E4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2FF1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FC1C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E51A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9C14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401D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4307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61C7B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C3DF9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0B81C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652B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B8E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Huệ</w:t>
            </w:r>
          </w:p>
          <w:p w14:paraId="6281D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Hoàn</w:t>
            </w:r>
          </w:p>
        </w:tc>
        <w:tc>
          <w:tcPr>
            <w:tcW w:w="658" w:type="dxa"/>
          </w:tcPr>
          <w:p w14:paraId="751989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31BEB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4DC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0C0011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3742B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9AEA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1E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422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B3E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0A4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487FA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F08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1DA5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EF08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2784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0228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5AF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2DFF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68E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9B47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E478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4F7BA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C53B2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3BA7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329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THOẠI</w:t>
            </w:r>
          </w:p>
          <w:p w14:paraId="534FD8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…thị Duật</w:t>
            </w:r>
          </w:p>
        </w:tc>
        <w:tc>
          <w:tcPr>
            <w:tcW w:w="658" w:type="dxa"/>
          </w:tcPr>
          <w:p w14:paraId="6B4DC9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Liễu</w:t>
            </w:r>
          </w:p>
        </w:tc>
        <w:tc>
          <w:tcPr>
            <w:tcW w:w="658" w:type="dxa"/>
          </w:tcPr>
          <w:p w14:paraId="47F382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F268D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0F4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87639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EE8A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7C63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971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72C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FDC2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B3A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8E35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3E7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AED4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B9C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C76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4722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7F0B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3B8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E6C4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024E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26A2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6A99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A3508F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F82CE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A4C9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KHIÊM</w:t>
            </w:r>
          </w:p>
          <w:p w14:paraId="1A5CAC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TRương Thị Liên</w:t>
            </w:r>
          </w:p>
        </w:tc>
        <w:tc>
          <w:tcPr>
            <w:tcW w:w="658" w:type="dxa"/>
          </w:tcPr>
          <w:p w14:paraId="0B7D8A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P.NGUYÊN TÙNG</w:t>
            </w:r>
          </w:p>
        </w:tc>
        <w:tc>
          <w:tcPr>
            <w:tcW w:w="658" w:type="dxa"/>
          </w:tcPr>
          <w:p w14:paraId="53D8D1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BBBB4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BF2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2112C5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5E4C8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44E9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A61A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795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D45F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A31A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760B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98BD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9606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AE9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02D2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310C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E531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05A5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90C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BEC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0E96A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E355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BFEA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6824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324D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B99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Linh Giang</w:t>
            </w:r>
          </w:p>
          <w:p w14:paraId="3F2244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Nguyệt  Ánh</w:t>
            </w:r>
          </w:p>
        </w:tc>
        <w:tc>
          <w:tcPr>
            <w:tcW w:w="658" w:type="dxa"/>
          </w:tcPr>
          <w:p w14:paraId="4677D0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E96D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E4D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D5AF25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366B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CFBD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956E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B625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F61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A93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D25C8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85AE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7D5B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8E6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AE7E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6A8C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E082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01FB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1729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E5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1375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6FD7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6DF3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D542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4013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P.KHÁC VỊNH</w:t>
            </w:r>
          </w:p>
          <w:p w14:paraId="2565D3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Thu</w:t>
            </w:r>
          </w:p>
        </w:tc>
        <w:tc>
          <w:tcPr>
            <w:tcW w:w="658" w:type="dxa"/>
          </w:tcPr>
          <w:p w14:paraId="6D07D3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P.NHẤT THẮNG</w:t>
            </w:r>
          </w:p>
        </w:tc>
        <w:tc>
          <w:tcPr>
            <w:tcW w:w="658" w:type="dxa"/>
          </w:tcPr>
          <w:p w14:paraId="4E1BAB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C368F2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C0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FF2915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C4DD3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BCD8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FBF1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C254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516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FB1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EABD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F7E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289B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97A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E5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FA7F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A26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30A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54F2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FA4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0F52B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48732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3792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8C2B9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C1D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6B4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Cao Vân</w:t>
            </w:r>
          </w:p>
        </w:tc>
        <w:tc>
          <w:tcPr>
            <w:tcW w:w="658" w:type="dxa"/>
          </w:tcPr>
          <w:p w14:paraId="7A95BE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AC3C4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5B0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150BF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7FACF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1270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3757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270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41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FB4D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A907B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6C8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21D8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9679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0B04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144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775D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3F20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D2C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CEF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2DD8B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496E7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FF3AC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2900F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56C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THUYẾT</w:t>
            </w:r>
          </w:p>
        </w:tc>
        <w:tc>
          <w:tcPr>
            <w:tcW w:w="658" w:type="dxa"/>
          </w:tcPr>
          <w:p w14:paraId="344457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255A1E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8093EF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6F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C6981A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58E0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2E1F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6B7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2C9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83D6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F33A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838CE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0796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4C9D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E811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0B9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AF0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7FE1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EAE1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413D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DA7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27B1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74210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EBD51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EF7A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5E3F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THỨC</w:t>
            </w:r>
          </w:p>
          <w:p w14:paraId="581ECB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…thị Quế</w:t>
            </w:r>
          </w:p>
        </w:tc>
        <w:tc>
          <w:tcPr>
            <w:tcW w:w="658" w:type="dxa"/>
          </w:tcPr>
          <w:p w14:paraId="63E311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P.KHÁC CƯỜNG</w:t>
            </w:r>
          </w:p>
        </w:tc>
        <w:tc>
          <w:tcPr>
            <w:tcW w:w="658" w:type="dxa"/>
          </w:tcPr>
          <w:p w14:paraId="139028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DFE4E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3F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2892C49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91CE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2E4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51B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F043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D3C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9CC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FB604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A3E1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F89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2D57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7DBC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CE6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814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6878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2008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0B3D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BBB3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C37B5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965E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F88D5E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A12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590B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Thủy</w:t>
            </w:r>
          </w:p>
        </w:tc>
        <w:tc>
          <w:tcPr>
            <w:tcW w:w="658" w:type="dxa"/>
          </w:tcPr>
          <w:p w14:paraId="3FE5A3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FBDBD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811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4397FF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5A2B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4EFE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9A0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72D8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3546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AF4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8596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C6A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8954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A5BF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E841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6D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30DA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959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C6EC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4C4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999A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42612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CD2B0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BA80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F0C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Vượng</w:t>
            </w:r>
          </w:p>
          <w:p w14:paraId="165491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Thư</w:t>
            </w:r>
          </w:p>
          <w:p w14:paraId="78D14E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  <w:p w14:paraId="6054F8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Thảo</w:t>
            </w:r>
          </w:p>
        </w:tc>
        <w:tc>
          <w:tcPr>
            <w:tcW w:w="658" w:type="dxa"/>
          </w:tcPr>
          <w:p w14:paraId="61B7E4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46FA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4BB4D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5D2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8FF00B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10E8D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FF8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8BE4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5CA0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F90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199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7B9C6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C629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C6A9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4DF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854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846E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E31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84E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CBB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2EFC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AB858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C0BEBB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B4129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CABDB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HÒA</w:t>
            </w:r>
          </w:p>
          <w:p w14:paraId="3A8BEC1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Tý</w:t>
            </w:r>
          </w:p>
        </w:tc>
        <w:tc>
          <w:tcPr>
            <w:tcW w:w="658" w:type="dxa"/>
          </w:tcPr>
          <w:p w14:paraId="39000D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P.KHẮC TRI         </w:t>
            </w:r>
          </w:p>
          <w:p w14:paraId="0E7460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Hường</w:t>
            </w:r>
          </w:p>
        </w:tc>
        <w:tc>
          <w:tcPr>
            <w:tcW w:w="658" w:type="dxa"/>
          </w:tcPr>
          <w:p w14:paraId="460A0D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MAI</w:t>
            </w:r>
          </w:p>
        </w:tc>
        <w:tc>
          <w:tcPr>
            <w:tcW w:w="658" w:type="dxa"/>
          </w:tcPr>
          <w:p w14:paraId="5C7B98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396A3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21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B54783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78B6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78A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3FCB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1F1A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F08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CDD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C0C69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D1C4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9A1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EC95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B69A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E1A6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445D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403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E9EB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7A6D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0008C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B995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CAE69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948760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3711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8D7C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TUẤN</w:t>
            </w:r>
          </w:p>
        </w:tc>
        <w:tc>
          <w:tcPr>
            <w:tcW w:w="658" w:type="dxa"/>
          </w:tcPr>
          <w:p w14:paraId="0B9B00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7FE4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70F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74857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C5D7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4846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B81B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A1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C27A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4525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188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57F9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F5E7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90FC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240B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DCC2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B473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FB6C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082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9D76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F0E98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19B1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6E439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F588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0BB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FFA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Tú</w:t>
            </w:r>
          </w:p>
          <w:p w14:paraId="5982CC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Oanh</w:t>
            </w:r>
          </w:p>
          <w:p w14:paraId="2B8D9E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Yến</w:t>
            </w:r>
          </w:p>
        </w:tc>
        <w:tc>
          <w:tcPr>
            <w:tcW w:w="658" w:type="dxa"/>
          </w:tcPr>
          <w:p w14:paraId="5C0B69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36EB6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F31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14B7EE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E4D41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CDE7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93A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B0E8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232D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A01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11115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2D99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22C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1D08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638A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E06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5B8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1EF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F0B5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AD1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B2228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E086F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63566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2FE4D1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3EE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NHÃ</w:t>
            </w:r>
          </w:p>
          <w:p w14:paraId="47EA40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thị Trương</w:t>
            </w:r>
          </w:p>
        </w:tc>
        <w:tc>
          <w:tcPr>
            <w:tcW w:w="658" w:type="dxa"/>
          </w:tcPr>
          <w:p w14:paraId="6689AE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P.QUỐC ANH</w:t>
            </w:r>
          </w:p>
        </w:tc>
        <w:tc>
          <w:tcPr>
            <w:tcW w:w="658" w:type="dxa"/>
          </w:tcPr>
          <w:p w14:paraId="5A7609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DC62F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13BD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3269F2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54F4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9D0E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09D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EF53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977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249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B0C21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E7D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B7A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B620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A2CD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9D08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B81B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7E3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243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A78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E1CE3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76F96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93F62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B6502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1127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D470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</w:tc>
        <w:tc>
          <w:tcPr>
            <w:tcW w:w="658" w:type="dxa"/>
          </w:tcPr>
          <w:p w14:paraId="6AD1A3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A2BCC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A5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4A073C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C243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A2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557C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CB44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2CE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C4B3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F109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EB7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67F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C0F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E3B8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FC0B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585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1DF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5874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1AB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D437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D9AAB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EFBB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EA8DD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8790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CƯƠNG</w:t>
            </w:r>
          </w:p>
          <w:p w14:paraId="2AE244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Đường</w:t>
            </w:r>
          </w:p>
        </w:tc>
        <w:tc>
          <w:tcPr>
            <w:tcW w:w="658" w:type="dxa"/>
          </w:tcPr>
          <w:p w14:paraId="2912D5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P.TRUNG HIẾU</w:t>
            </w:r>
          </w:p>
        </w:tc>
        <w:tc>
          <w:tcPr>
            <w:tcW w:w="658" w:type="dxa"/>
          </w:tcPr>
          <w:p w14:paraId="17F2B2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67B8C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78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B0AFAB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1BF04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E64C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482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25D8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684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BDE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E5F7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7BEA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2E03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DA38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27CF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A416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956A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14A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49E6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17C8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E248C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2CB04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C30BED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22AB9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940C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19A3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Hao</w:t>
            </w:r>
          </w:p>
          <w:p w14:paraId="370FE3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Hồng</w:t>
            </w:r>
          </w:p>
        </w:tc>
        <w:tc>
          <w:tcPr>
            <w:tcW w:w="658" w:type="dxa"/>
          </w:tcPr>
          <w:p w14:paraId="64E513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6FC9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FCC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5954EC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247C1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23B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D9FB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3CC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2A23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13A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620FC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AD94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81F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229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676A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B5B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2D87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F27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DF63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951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8B56E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85BC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54CA7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EE170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HỮU</w:t>
            </w:r>
          </w:p>
        </w:tc>
        <w:tc>
          <w:tcPr>
            <w:tcW w:w="658" w:type="dxa"/>
          </w:tcPr>
          <w:p w14:paraId="4BEC0B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Hồng Vân</w:t>
            </w:r>
          </w:p>
        </w:tc>
        <w:tc>
          <w:tcPr>
            <w:tcW w:w="658" w:type="dxa"/>
          </w:tcPr>
          <w:p w14:paraId="40BFE8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46BD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05E40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ABD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229B52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86B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D199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6522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0A93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A5A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92C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1559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86A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84A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BE8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61F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74C5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5C27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6171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F23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2D86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37A8F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ABA7B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08BFB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86C9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Ba</w:t>
            </w:r>
          </w:p>
          <w:p w14:paraId="090E91D1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Hồng</w:t>
            </w:r>
          </w:p>
        </w:tc>
        <w:tc>
          <w:tcPr>
            <w:tcW w:w="658" w:type="dxa"/>
          </w:tcPr>
          <w:p w14:paraId="59D23C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1643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2D70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EECA6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04E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644E63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F4C4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D94D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D6FF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582B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BD61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172E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E46D5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4DB8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4D49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6C3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39CC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57FD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CE5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F683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96A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B4F3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559B7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B2C85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Nguyện</w:t>
            </w:r>
          </w:p>
          <w:p w14:paraId="401EBA39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Điểm</w:t>
            </w:r>
          </w:p>
          <w:p w14:paraId="21DC0A5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Chức</w:t>
            </w:r>
          </w:p>
          <w:p w14:paraId="142581C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Liễu</w:t>
            </w:r>
          </w:p>
        </w:tc>
        <w:tc>
          <w:tcPr>
            <w:tcW w:w="658" w:type="dxa"/>
          </w:tcPr>
          <w:p w14:paraId="55FBD9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17B1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231B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E3E8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0F81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D74B1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D4D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08AA7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8F7E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E22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6A9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3EDD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E4C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71C1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F512F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2E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C5DA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14DE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995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024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2263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85F8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35A8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800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8C6BE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P.NHƯ THỨC /BĂNG</w:t>
            </w:r>
          </w:p>
          <w:p w14:paraId="40090E0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Võ Thị Yến</w:t>
            </w:r>
          </w:p>
          <w:p w14:paraId="09A8A180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2 vợ lẻ</w:t>
            </w:r>
          </w:p>
        </w:tc>
        <w:tc>
          <w:tcPr>
            <w:tcW w:w="658" w:type="dxa"/>
          </w:tcPr>
          <w:p w14:paraId="5D7F55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ÔN/ HUỐNG</w:t>
            </w:r>
          </w:p>
          <w:p w14:paraId="2A002A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Hân</w:t>
            </w:r>
          </w:p>
        </w:tc>
        <w:tc>
          <w:tcPr>
            <w:tcW w:w="658" w:type="dxa"/>
          </w:tcPr>
          <w:p w14:paraId="47B3038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TAO/ CÁT</w:t>
            </w:r>
          </w:p>
          <w:p w14:paraId="36AE963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Đạo</w:t>
            </w:r>
          </w:p>
          <w:p w14:paraId="5A71C357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5162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ĐIỆN</w:t>
            </w:r>
          </w:p>
          <w:p w14:paraId="43432C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Cưu</w:t>
            </w:r>
          </w:p>
        </w:tc>
        <w:tc>
          <w:tcPr>
            <w:tcW w:w="658" w:type="dxa"/>
          </w:tcPr>
          <w:p w14:paraId="5A165D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P.HOÁN</w:t>
            </w:r>
          </w:p>
        </w:tc>
        <w:tc>
          <w:tcPr>
            <w:tcW w:w="658" w:type="dxa"/>
          </w:tcPr>
          <w:p w14:paraId="0CD0C7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038ED6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74195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7A9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F37EFE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61F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148F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EFFC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32A8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3BD4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3AA5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8B50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9B1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F1A1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B3BC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C84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241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D338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F7F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5B1B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F11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3ED601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0E0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196C1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46E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23F2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ANH</w:t>
            </w:r>
          </w:p>
          <w:p w14:paraId="3A4D63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Đỗ Thị Thao</w:t>
            </w:r>
          </w:p>
          <w:p w14:paraId="14B45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Đỗ Thị Hồng Mỹ</w:t>
            </w:r>
          </w:p>
        </w:tc>
        <w:tc>
          <w:tcPr>
            <w:tcW w:w="658" w:type="dxa"/>
          </w:tcPr>
          <w:p w14:paraId="3D35E6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P.TRÚC LONG</w:t>
            </w:r>
          </w:p>
        </w:tc>
        <w:tc>
          <w:tcPr>
            <w:tcW w:w="658" w:type="dxa"/>
          </w:tcPr>
          <w:p w14:paraId="7B131E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A1B0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1B0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814D9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77297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4AF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C4B8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745C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962E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825A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29AC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650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AB2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D91B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332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83B4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6C9E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F191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ED7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BC9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D6BD8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729F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B2EC2A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E60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A554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4C4D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P.TRÍ VÂN</w:t>
            </w:r>
          </w:p>
        </w:tc>
        <w:tc>
          <w:tcPr>
            <w:tcW w:w="658" w:type="dxa"/>
          </w:tcPr>
          <w:p w14:paraId="05C9CBB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57FE8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FE1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DD4392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999E1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F61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F509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D5B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8737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A74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4438E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FF4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0DB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A84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62DC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E2A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0E75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4ADB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D021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9DBA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890AA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55AD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CE00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695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835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967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P.TÂN HỘI</w:t>
            </w:r>
          </w:p>
        </w:tc>
        <w:tc>
          <w:tcPr>
            <w:tcW w:w="658" w:type="dxa"/>
          </w:tcPr>
          <w:p w14:paraId="453D1C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0DD8B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64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62A953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B25F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1375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BC01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5786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E5C6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EDA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722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E9C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A86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3C39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1F8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3B7D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2A0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CE2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D95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AB7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B10F66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AC0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6AEB39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DE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4FB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A212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P.TÚ TÙNG</w:t>
            </w:r>
          </w:p>
        </w:tc>
        <w:tc>
          <w:tcPr>
            <w:tcW w:w="658" w:type="dxa"/>
          </w:tcPr>
          <w:p w14:paraId="6A1BCE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463C2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A19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B802B0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4805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FB5B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0B1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070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CAE5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4345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AB92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19C0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ECC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81DC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D8F9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71CB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A90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C61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80BA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804D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772D0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C1B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6A19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A54E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552B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3C83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P.TRIỀU DƯƠNG</w:t>
            </w:r>
          </w:p>
        </w:tc>
        <w:tc>
          <w:tcPr>
            <w:tcW w:w="658" w:type="dxa"/>
          </w:tcPr>
          <w:p w14:paraId="687857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AFE4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3A6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299494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C7AC3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20BB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1E9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3477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A045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A7A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FD75A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31B5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4703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B40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F2F1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DBD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72F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250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A88F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2E82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5B9B73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0B6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267A7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931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4BEE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33B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P.THIÊN THẠCH</w:t>
            </w:r>
          </w:p>
        </w:tc>
        <w:tc>
          <w:tcPr>
            <w:tcW w:w="658" w:type="dxa"/>
          </w:tcPr>
          <w:p w14:paraId="5D35D9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2BDC2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CE2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3DBD1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D8AD5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DA1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0959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3AD0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7774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E1B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49BB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570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8093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571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4680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C5CE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163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583E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A03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13D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C11D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463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E56F88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6269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D35E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MỸ</w:t>
            </w:r>
          </w:p>
          <w:p w14:paraId="743ED7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Tạ Thị Chinh</w:t>
            </w:r>
          </w:p>
        </w:tc>
        <w:tc>
          <w:tcPr>
            <w:tcW w:w="658" w:type="dxa"/>
          </w:tcPr>
          <w:p w14:paraId="0E2BCB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P.CHIÊM HẢI</w:t>
            </w:r>
          </w:p>
        </w:tc>
        <w:tc>
          <w:tcPr>
            <w:tcW w:w="658" w:type="dxa"/>
          </w:tcPr>
          <w:p w14:paraId="19B4B3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B74A8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59A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750AE7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C6C5A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905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88D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7CA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B33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AA8F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EB605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AA73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FAC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AD4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0765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6B1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E534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20F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269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092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32D0F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CA61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72F78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5B1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5570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A12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P.CHIÊM HÀ</w:t>
            </w:r>
          </w:p>
        </w:tc>
        <w:tc>
          <w:tcPr>
            <w:tcW w:w="658" w:type="dxa"/>
          </w:tcPr>
          <w:p w14:paraId="43379A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3377B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1C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4AB378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C09A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A88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8696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74C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B870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ED3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4F863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B5BD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7EAB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2AC2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8E1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1F33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1DC6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4CC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3707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A8B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BDCB7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69A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E917A0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D0C4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C342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Nghéch</w:t>
            </w:r>
          </w:p>
          <w:p w14:paraId="4772B7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Ba</w:t>
            </w:r>
          </w:p>
        </w:tc>
        <w:tc>
          <w:tcPr>
            <w:tcW w:w="658" w:type="dxa"/>
          </w:tcPr>
          <w:p w14:paraId="35543D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C7A5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C419E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04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EE5D12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813F5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A32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2FC1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E54D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4AE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B75A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FE9D6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8E9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4FB4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E455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B20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97E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5662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93D6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6C6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382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F06D9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9D3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C68A46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16F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Thuần</w:t>
            </w:r>
          </w:p>
        </w:tc>
        <w:tc>
          <w:tcPr>
            <w:tcW w:w="658" w:type="dxa"/>
          </w:tcPr>
          <w:p w14:paraId="3E3485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AA62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F4FB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54D6C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33B3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B0FAE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92D15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A8FE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8A4E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F692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981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AA07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6CC48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B8F5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4BEE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E65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A78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84EC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413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083D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B504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AA3F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60B802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5AB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DD83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Mạch</w:t>
            </w:r>
          </w:p>
        </w:tc>
        <w:tc>
          <w:tcPr>
            <w:tcW w:w="658" w:type="dxa"/>
          </w:tcPr>
          <w:p w14:paraId="0CC97E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A8B0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0CD8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A8BEF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765F6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702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AEFF19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DBEAF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5F86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1CAA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DA0C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136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5712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A509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89F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F299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2B6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AD8B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1DCF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AB2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F44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E3CD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EF96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758D1D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BD88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P.ĐAN</w:t>
            </w:r>
          </w:p>
        </w:tc>
        <w:tc>
          <w:tcPr>
            <w:tcW w:w="658" w:type="dxa"/>
          </w:tcPr>
          <w:p w14:paraId="54AAEA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55B0C9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472A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3D62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B31B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BD6DF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2C6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FF53A3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4BEE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727D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2CEF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9F0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913E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1CA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D039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351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B47E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661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737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B433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5FF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77CC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1B84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5A0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3E1074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Chiêm</w:t>
            </w:r>
          </w:p>
          <w:p w14:paraId="11038B25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Hiếu</w:t>
            </w:r>
          </w:p>
          <w:p w14:paraId="0386C67A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Lượng</w:t>
            </w:r>
          </w:p>
          <w:p w14:paraId="12CCE89C">
            <w:pPr>
              <w:widowControl w:val="0"/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none"/>
                <w:vertAlign w:val="baseline"/>
                <w:lang w:val="en-US"/>
              </w:rPr>
              <w:t>Thị Đôn</w:t>
            </w:r>
          </w:p>
        </w:tc>
        <w:tc>
          <w:tcPr>
            <w:tcW w:w="658" w:type="dxa"/>
          </w:tcPr>
          <w:p w14:paraId="3723C8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9F53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8C10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A34E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F990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0377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49F80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D8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6D3A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7E229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001B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F75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36D2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A256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B3C9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FB13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F0E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6836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3F40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61EA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A24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EF78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6678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38C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93118">
            <w:pPr>
              <w:widowControl w:val="0"/>
              <w:jc w:val="left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TR Ị /THIỆN</w:t>
            </w:r>
          </w:p>
          <w:p w14:paraId="0F3CBF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Hoàng thị Kế </w:t>
            </w:r>
          </w:p>
        </w:tc>
        <w:tc>
          <w:tcPr>
            <w:tcW w:w="658" w:type="dxa"/>
          </w:tcPr>
          <w:p w14:paraId="3F6762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QUÁN/ THỨ</w:t>
            </w:r>
          </w:p>
          <w:p w14:paraId="6AF995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Diêu</w:t>
            </w:r>
          </w:p>
        </w:tc>
        <w:tc>
          <w:tcPr>
            <w:tcW w:w="658" w:type="dxa"/>
          </w:tcPr>
          <w:p w14:paraId="0BFCC5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THAO/ ĐÀN</w:t>
            </w:r>
          </w:p>
          <w:p w14:paraId="0B4B21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người Quảng Trị</w:t>
            </w:r>
          </w:p>
        </w:tc>
        <w:tc>
          <w:tcPr>
            <w:tcW w:w="658" w:type="dxa"/>
          </w:tcPr>
          <w:p w14:paraId="4BD597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C7E1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9EA2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34A7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2BBC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8344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7C2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1D2B3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3DD3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977B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2BD2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33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B2F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D2B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B3BB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AFEE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E0B7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349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E01F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860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90D6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61A7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36B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6E3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7918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EC1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 TOẢN</w:t>
            </w:r>
          </w:p>
        </w:tc>
        <w:tc>
          <w:tcPr>
            <w:tcW w:w="658" w:type="dxa"/>
          </w:tcPr>
          <w:p w14:paraId="359E75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13896C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E0EA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D14F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D76C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007AC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A4B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2360AC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0530D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E90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0232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9AE8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8DB4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F00A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7C99D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96D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4E5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411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E845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E7D3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BF1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4071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D7F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0883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FA0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Danh</w:t>
            </w:r>
          </w:p>
        </w:tc>
        <w:tc>
          <w:tcPr>
            <w:tcW w:w="658" w:type="dxa"/>
          </w:tcPr>
          <w:p w14:paraId="5CAFD8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9134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4A13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6514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6C56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D91B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89F8A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18A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F7A65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2B580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ABA5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771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0CF1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AD1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71F4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90DE8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CAFC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3D09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30E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9DA3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210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15A0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204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5961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34CE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HIỆP /TRẠCH</w:t>
            </w:r>
          </w:p>
          <w:p w14:paraId="791182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Lái</w:t>
            </w:r>
          </w:p>
        </w:tc>
        <w:tc>
          <w:tcPr>
            <w:tcW w:w="658" w:type="dxa"/>
          </w:tcPr>
          <w:p w14:paraId="1A6C51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TƯ/ UÔNG</w:t>
            </w:r>
          </w:p>
          <w:p w14:paraId="4B8C66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Oanh</w:t>
            </w:r>
          </w:p>
        </w:tc>
        <w:tc>
          <w:tcPr>
            <w:tcW w:w="658" w:type="dxa"/>
          </w:tcPr>
          <w:p w14:paraId="2A1A63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CHÍ/ TÂM</w:t>
            </w:r>
          </w:p>
        </w:tc>
        <w:tc>
          <w:tcPr>
            <w:tcW w:w="658" w:type="dxa"/>
          </w:tcPr>
          <w:p w14:paraId="6B2592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6A266E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91ED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F6C8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97C7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A4F53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AA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BE3B6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35D23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E0D3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3BC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4ED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3D2C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4465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DB3B0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5734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B7A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64B5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5E8F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07CE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DD86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E76C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9EA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9FA5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D811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1E93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VÂN/ LAI</w:t>
            </w:r>
          </w:p>
        </w:tc>
        <w:tc>
          <w:tcPr>
            <w:tcW w:w="658" w:type="dxa"/>
          </w:tcPr>
          <w:p w14:paraId="4C3B4D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VŨ</w:t>
            </w:r>
          </w:p>
        </w:tc>
        <w:tc>
          <w:tcPr>
            <w:tcW w:w="658" w:type="dxa"/>
          </w:tcPr>
          <w:p w14:paraId="65B063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TÚC</w:t>
            </w:r>
          </w:p>
        </w:tc>
        <w:tc>
          <w:tcPr>
            <w:tcW w:w="658" w:type="dxa"/>
          </w:tcPr>
          <w:p w14:paraId="5A77BA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4906AB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8E21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18628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2DE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14CB3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17F7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A7FB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D44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E58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2772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99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C302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16D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29DB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731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6B42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518A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4C9B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F6B8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66A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EBB7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09C0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53EC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AC7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NGUYÊN</w:t>
            </w:r>
          </w:p>
        </w:tc>
        <w:tc>
          <w:tcPr>
            <w:tcW w:w="658" w:type="dxa"/>
          </w:tcPr>
          <w:p w14:paraId="2AF12E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699E70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0F23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41DB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A54ED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C67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34F2F3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3739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2FC6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2A1A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9AA7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7053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A326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87AC4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6A08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B42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1C05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82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F23F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4336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1273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9CAE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8135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AEA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B064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</w:t>
            </w:r>
          </w:p>
          <w:p w14:paraId="0F0508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Từ</w:t>
            </w:r>
          </w:p>
          <w:p w14:paraId="233043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Trân</w:t>
            </w:r>
          </w:p>
        </w:tc>
        <w:tc>
          <w:tcPr>
            <w:tcW w:w="658" w:type="dxa"/>
          </w:tcPr>
          <w:p w14:paraId="300A6C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F1CA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089F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EA86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5DB3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48F37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65C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7C088F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B3FE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3A9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4145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18B6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D18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311F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01A31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EF68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D1D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5BCC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C1D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E22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71D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7813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9552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4A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421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BÀNH/</w:t>
            </w:r>
          </w:p>
          <w:p w14:paraId="1D5028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</w:t>
            </w:r>
          </w:p>
          <w:p w14:paraId="4D8EB9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Thị Xân</w:t>
            </w:r>
          </w:p>
        </w:tc>
        <w:tc>
          <w:tcPr>
            <w:tcW w:w="658" w:type="dxa"/>
          </w:tcPr>
          <w:p w14:paraId="5F9A5B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P.KHẢN</w:t>
            </w:r>
          </w:p>
        </w:tc>
        <w:tc>
          <w:tcPr>
            <w:tcW w:w="658" w:type="dxa"/>
          </w:tcPr>
          <w:p w14:paraId="4978C7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755088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F4F7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E49B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493A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4921B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2DC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8D2F8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B40B6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255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86F0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A058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0608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FE8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A5980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4BDD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03E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A785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BA2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DA97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4C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C8A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7CB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C5F8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D5E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BB08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Tủa</w:t>
            </w:r>
          </w:p>
        </w:tc>
        <w:tc>
          <w:tcPr>
            <w:tcW w:w="658" w:type="dxa"/>
          </w:tcPr>
          <w:p w14:paraId="78BE9E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8C99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CA20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7079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6A2D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934B9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7FB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C764E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244E5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B20A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D1C2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55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CEB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F656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11702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C08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330C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F7AF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1E61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D02D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640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3CB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676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644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7F8A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NHU</w:t>
            </w:r>
          </w:p>
          <w:p w14:paraId="30F44D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Hoàn</w:t>
            </w:r>
          </w:p>
        </w:tc>
        <w:tc>
          <w:tcPr>
            <w:tcW w:w="658" w:type="dxa"/>
          </w:tcPr>
          <w:p w14:paraId="3D3F58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CHÂ N/GIANG</w:t>
            </w:r>
          </w:p>
          <w:p w14:paraId="16CD21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Ngân</w:t>
            </w:r>
          </w:p>
        </w:tc>
        <w:tc>
          <w:tcPr>
            <w:tcW w:w="658" w:type="dxa"/>
          </w:tcPr>
          <w:p w14:paraId="43BF40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PHÁI</w:t>
            </w:r>
          </w:p>
        </w:tc>
        <w:tc>
          <w:tcPr>
            <w:tcW w:w="658" w:type="dxa"/>
          </w:tcPr>
          <w:p w14:paraId="69451E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VĨNH</w:t>
            </w:r>
          </w:p>
          <w:p w14:paraId="0BBDE5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Mười</w:t>
            </w:r>
          </w:p>
        </w:tc>
        <w:tc>
          <w:tcPr>
            <w:tcW w:w="658" w:type="dxa"/>
          </w:tcPr>
          <w:p w14:paraId="59A298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P.THANH HÙNG</w:t>
            </w:r>
          </w:p>
        </w:tc>
        <w:tc>
          <w:tcPr>
            <w:tcW w:w="658" w:type="dxa"/>
          </w:tcPr>
          <w:p w14:paraId="38CEC5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881F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FD49D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B6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E40972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962BD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FE21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43EA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BA60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029E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008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5802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1C34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D8D3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E769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28CD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97A1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7C4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4874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59D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120D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E24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A8A8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BC89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79F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5EE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Thu Thủy</w:t>
            </w:r>
          </w:p>
          <w:p w14:paraId="420D88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Hoàng Yến</w:t>
            </w:r>
          </w:p>
        </w:tc>
        <w:tc>
          <w:tcPr>
            <w:tcW w:w="658" w:type="dxa"/>
          </w:tcPr>
          <w:p w14:paraId="43B4D9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631B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B76B7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CD5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42D02B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56333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5B04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1D4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92F2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6A38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2090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79663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8C5F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D51E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011C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4F20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04E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D16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E89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4DA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A5FC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44D3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4780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F215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BÁI</w:t>
            </w:r>
          </w:p>
          <w:p w14:paraId="2D9FE4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Dương thị…</w:t>
            </w:r>
          </w:p>
        </w:tc>
        <w:tc>
          <w:tcPr>
            <w:tcW w:w="658" w:type="dxa"/>
          </w:tcPr>
          <w:p w14:paraId="6923D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BỘI</w:t>
            </w:r>
          </w:p>
          <w:p w14:paraId="50A9FC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Phong</w:t>
            </w:r>
          </w:p>
        </w:tc>
        <w:tc>
          <w:tcPr>
            <w:tcW w:w="658" w:type="dxa"/>
          </w:tcPr>
          <w:p w14:paraId="05030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Xuân</w:t>
            </w:r>
          </w:p>
          <w:p w14:paraId="167EA2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  <w:p w14:paraId="525A58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Hải</w:t>
            </w:r>
          </w:p>
        </w:tc>
        <w:tc>
          <w:tcPr>
            <w:tcW w:w="658" w:type="dxa"/>
          </w:tcPr>
          <w:p w14:paraId="6BBD74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A4A0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A2C25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BE0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1A2DD5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B4D6A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47A2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800C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DEC9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8AB6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1D09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06BD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8B94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AE2FC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2E1E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4C2D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98F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78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D6DC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1BA5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DC34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8C6C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1C69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C90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09D4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XƯỚNG</w:t>
            </w:r>
          </w:p>
        </w:tc>
        <w:tc>
          <w:tcPr>
            <w:tcW w:w="658" w:type="dxa"/>
          </w:tcPr>
          <w:p w14:paraId="5B8EDF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THÔNG</w:t>
            </w:r>
          </w:p>
        </w:tc>
        <w:tc>
          <w:tcPr>
            <w:tcW w:w="658" w:type="dxa"/>
          </w:tcPr>
          <w:p w14:paraId="768878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F765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3A2C4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3A3B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AFDD7D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BA79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4EA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7EB9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77A7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AEC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A875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FAEB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833A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05F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414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C157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B19E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123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3333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0CF3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2375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81B0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321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8E3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D79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DBAF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THẢO</w:t>
            </w:r>
          </w:p>
        </w:tc>
        <w:tc>
          <w:tcPr>
            <w:tcW w:w="658" w:type="dxa"/>
          </w:tcPr>
          <w:p w14:paraId="30CE87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9EBE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386C5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682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31BA2A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04CBF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5960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CDC9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0391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7303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030E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C0221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B46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A6F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6FF8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91DB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3AE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163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674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39C7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40D4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400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7F76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76AF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722D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DI</w:t>
            </w:r>
          </w:p>
        </w:tc>
        <w:tc>
          <w:tcPr>
            <w:tcW w:w="658" w:type="dxa"/>
          </w:tcPr>
          <w:p w14:paraId="2E3438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TÙNG</w:t>
            </w:r>
          </w:p>
        </w:tc>
        <w:tc>
          <w:tcPr>
            <w:tcW w:w="658" w:type="dxa"/>
          </w:tcPr>
          <w:p w14:paraId="0CAD58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D137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FCA1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817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56F6F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03CA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05C2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62D7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F765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165D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C36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B7A5D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97E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20A3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3A22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22E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FCDB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2987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9F2F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DC0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EC16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658E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238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FA8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E93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5C2D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Thi Lâm</w:t>
            </w:r>
          </w:p>
        </w:tc>
        <w:tc>
          <w:tcPr>
            <w:tcW w:w="658" w:type="dxa"/>
          </w:tcPr>
          <w:p w14:paraId="3D6641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AC4D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0D55D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659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0CA41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BA3FC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3694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C66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1B0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9C85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2BFC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758D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124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5C60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E027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5E48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F94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4D8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E9C2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363B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5FA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0263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292A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4D76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55D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nghị</w:t>
            </w:r>
          </w:p>
        </w:tc>
        <w:tc>
          <w:tcPr>
            <w:tcW w:w="658" w:type="dxa"/>
          </w:tcPr>
          <w:p w14:paraId="13CA96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4A4F8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A723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82FF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13AF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361B7A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1E794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965F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C23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37C1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6AAD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A2E5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39A6F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86A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405E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1B8D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C48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5092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3044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8B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542B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AEB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23B0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CF3C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BC2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61C7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LIỄN</w:t>
            </w:r>
          </w:p>
        </w:tc>
        <w:tc>
          <w:tcPr>
            <w:tcW w:w="658" w:type="dxa"/>
          </w:tcPr>
          <w:p w14:paraId="675BFC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Sinh gái</w:t>
            </w:r>
          </w:p>
        </w:tc>
        <w:tc>
          <w:tcPr>
            <w:tcW w:w="658" w:type="dxa"/>
          </w:tcPr>
          <w:p w14:paraId="290951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88CE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56AA3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7EC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3EA74F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454B6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53A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CE5D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4013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0511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9B61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433C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4740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AAE5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472B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3EE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482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C70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B9FC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38DE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78C8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FBCC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917A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D525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TÀI</w:t>
            </w:r>
          </w:p>
          <w:p w14:paraId="69BC6A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Thị…</w:t>
            </w:r>
          </w:p>
        </w:tc>
        <w:tc>
          <w:tcPr>
            <w:tcW w:w="658" w:type="dxa"/>
          </w:tcPr>
          <w:p w14:paraId="1E4961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TÌNH</w:t>
            </w:r>
          </w:p>
          <w:p w14:paraId="7FFDD7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Lệ</w:t>
            </w:r>
          </w:p>
        </w:tc>
        <w:tc>
          <w:tcPr>
            <w:tcW w:w="658" w:type="dxa"/>
          </w:tcPr>
          <w:p w14:paraId="7C7A2C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BÌNH</w:t>
            </w:r>
          </w:p>
        </w:tc>
        <w:tc>
          <w:tcPr>
            <w:tcW w:w="658" w:type="dxa"/>
          </w:tcPr>
          <w:p w14:paraId="230E38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2E47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8D1DE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A60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89F36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D2A8C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B4E7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D4A1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5A28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69B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E4AF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FC188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475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90B5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E26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49E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B3BD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BABB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94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3CD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54B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7EDA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F5E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767E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D9B2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9586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TIẾN</w:t>
            </w:r>
          </w:p>
        </w:tc>
        <w:tc>
          <w:tcPr>
            <w:tcW w:w="658" w:type="dxa"/>
          </w:tcPr>
          <w:p w14:paraId="26300C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E0D09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B64FD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94A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47733B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208B1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1F3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E661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782D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21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A58A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573D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C620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40FB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AC71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834C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0D1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68CB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862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6D3B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F68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0DD9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A9C2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EA05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43E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124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LIÊN</w:t>
            </w:r>
          </w:p>
        </w:tc>
        <w:tc>
          <w:tcPr>
            <w:tcW w:w="658" w:type="dxa"/>
          </w:tcPr>
          <w:p w14:paraId="624F3E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0E0D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B39AB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71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3A08B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18FCB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6728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04F2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4E26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F82A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3CA4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0ACA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98DE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E809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244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56A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05A0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338D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1E1C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2005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D1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474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5E93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80B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0A34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9748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CHÍNH</w:t>
            </w:r>
          </w:p>
        </w:tc>
        <w:tc>
          <w:tcPr>
            <w:tcW w:w="658" w:type="dxa"/>
          </w:tcPr>
          <w:p w14:paraId="2A970B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1554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9B842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DF1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EFEBD4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4A48F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8434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5EC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039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717D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5CAE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EF2D6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F544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F9E9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D94C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9E92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01C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F5A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693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B68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2C4C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7B69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C932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9DDA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D39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026D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Thủy</w:t>
            </w:r>
          </w:p>
          <w:p w14:paraId="1545C6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Thfnh</w:t>
            </w:r>
          </w:p>
          <w:p w14:paraId="52B45F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Nghĩa</w:t>
            </w:r>
          </w:p>
        </w:tc>
        <w:tc>
          <w:tcPr>
            <w:tcW w:w="658" w:type="dxa"/>
          </w:tcPr>
          <w:p w14:paraId="09F196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0E43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DEDA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A84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684EE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BF669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FE6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361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3E66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615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4979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98BFA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2AAC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6D77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2912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055A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64F6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6A5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C10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4FA0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C59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9903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B599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4A8C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0A88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LÝ/THẢO</w:t>
            </w:r>
          </w:p>
          <w:p w14:paraId="23F85C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Xuân Diệp</w:t>
            </w:r>
          </w:p>
        </w:tc>
        <w:tc>
          <w:tcPr>
            <w:tcW w:w="658" w:type="dxa"/>
          </w:tcPr>
          <w:p w14:paraId="2A09A3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P.HÒNG KỲ</w:t>
            </w:r>
          </w:p>
        </w:tc>
        <w:tc>
          <w:tcPr>
            <w:tcW w:w="658" w:type="dxa"/>
          </w:tcPr>
          <w:p w14:paraId="3148E60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6544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E8A94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EE8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6F43B8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3F19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410F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39E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BD31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AB96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D231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C63C4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DCA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814A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F9F9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D37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FCC4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63F3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1E0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8B7D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F80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A97F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3DF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B726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3A9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07A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Thu Trang</w:t>
            </w:r>
          </w:p>
        </w:tc>
        <w:tc>
          <w:tcPr>
            <w:tcW w:w="658" w:type="dxa"/>
          </w:tcPr>
          <w:p w14:paraId="204158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C0F6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2073C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49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72249D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AF68E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35A9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B0E7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A9B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3AD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628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0BCA7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BD17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2542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E71D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A03F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BE40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A82D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BB46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8F94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BB0A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767F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BFE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8AE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228D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KHÔI</w:t>
            </w:r>
          </w:p>
        </w:tc>
        <w:tc>
          <w:tcPr>
            <w:tcW w:w="658" w:type="dxa"/>
          </w:tcPr>
          <w:p w14:paraId="51D9A2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.</w:t>
            </w:r>
          </w:p>
        </w:tc>
        <w:tc>
          <w:tcPr>
            <w:tcW w:w="658" w:type="dxa"/>
          </w:tcPr>
          <w:p w14:paraId="3181B9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21E0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52228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1FB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F1995C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F11B6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7E08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C90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B39A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477E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165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6C88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8E6B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E7C2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0242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D861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94E5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6B44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8D0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B09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0AA5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15CF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5E62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DFA0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4 gái</w:t>
            </w:r>
          </w:p>
        </w:tc>
        <w:tc>
          <w:tcPr>
            <w:tcW w:w="658" w:type="dxa"/>
          </w:tcPr>
          <w:p w14:paraId="209B774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BE73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9836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9BD5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36398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E3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757F06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B4123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58E7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1B60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7F22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1182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B242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BBF7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B69E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7482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ED98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42B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8CB8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6382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6441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341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769D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893C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A8DF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Chuyên</w:t>
            </w:r>
          </w:p>
          <w:p w14:paraId="12CEAE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Đoan</w:t>
            </w:r>
          </w:p>
        </w:tc>
        <w:tc>
          <w:tcPr>
            <w:tcW w:w="658" w:type="dxa"/>
          </w:tcPr>
          <w:p w14:paraId="3F42B6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CA770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9096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FE0D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530D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99F04D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1B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6D5E4B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6EB2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0BB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15BB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2580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770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70FA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9F8F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384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282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1A74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2AC7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BE42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E3BE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9FCA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2E6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E7B9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729D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cái</w:t>
            </w:r>
          </w:p>
          <w:p w14:paraId="070736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Trí</w:t>
            </w:r>
          </w:p>
        </w:tc>
        <w:tc>
          <w:tcPr>
            <w:tcW w:w="658" w:type="dxa"/>
          </w:tcPr>
          <w:p w14:paraId="4C92A5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4EB6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10CF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3AB4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E035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32845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960A7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7F7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DA0D8A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CF862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AB79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731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F3E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4FA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51CF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8A471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3EEF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573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17B7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DD83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D63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B634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553B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B1B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5519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Khâm</w:t>
            </w:r>
          </w:p>
          <w:p w14:paraId="397C16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Hân</w:t>
            </w:r>
          </w:p>
          <w:p w14:paraId="55BAF9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Ưng</w:t>
            </w:r>
          </w:p>
          <w:p w14:paraId="620CBC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Hiệt</w:t>
            </w:r>
          </w:p>
          <w:p w14:paraId="4C7D94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Oánh</w:t>
            </w:r>
          </w:p>
          <w:p w14:paraId="2CE13E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Khang</w:t>
            </w:r>
          </w:p>
          <w:p w14:paraId="4A8C2C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Duy</w:t>
            </w:r>
          </w:p>
        </w:tc>
        <w:tc>
          <w:tcPr>
            <w:tcW w:w="658" w:type="dxa"/>
          </w:tcPr>
          <w:p w14:paraId="6B6B4C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0B1C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891E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997D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4526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33E9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97D2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4112E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4AA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10E639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CF27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0ACB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F4F9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42EA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8182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75F0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3C067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F651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EC60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371D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4E88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1777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F80B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C9D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93B9F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TỐ/ GIÁN</w:t>
            </w:r>
          </w:p>
          <w:p w14:paraId="7D338D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Linh</w:t>
            </w:r>
          </w:p>
        </w:tc>
        <w:tc>
          <w:tcPr>
            <w:tcW w:w="658" w:type="dxa"/>
          </w:tcPr>
          <w:p w14:paraId="537065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CHU/ TRỦNG</w:t>
            </w:r>
          </w:p>
          <w:p w14:paraId="1F457C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Mai thị Hạnh</w:t>
            </w:r>
          </w:p>
        </w:tc>
        <w:tc>
          <w:tcPr>
            <w:tcW w:w="658" w:type="dxa"/>
          </w:tcPr>
          <w:p w14:paraId="6DBDA6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P.MINH VIỄN/ QUÝNH</w:t>
            </w:r>
          </w:p>
          <w:p w14:paraId="47F056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Chắt</w:t>
            </w:r>
          </w:p>
          <w:p w14:paraId="1428A52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Liêm</w:t>
            </w:r>
          </w:p>
          <w:p w14:paraId="3174EF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Bốn</w:t>
            </w:r>
          </w:p>
        </w:tc>
        <w:tc>
          <w:tcPr>
            <w:tcW w:w="658" w:type="dxa"/>
          </w:tcPr>
          <w:p w14:paraId="129845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Phồn</w:t>
            </w:r>
          </w:p>
          <w:p w14:paraId="465C8E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Sở</w:t>
            </w:r>
          </w:p>
          <w:p w14:paraId="5537DB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Khâm</w:t>
            </w:r>
          </w:p>
          <w:p w14:paraId="4BCCC3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Bộc</w:t>
            </w:r>
          </w:p>
          <w:p w14:paraId="3A63F2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Sự</w:t>
            </w:r>
          </w:p>
          <w:p w14:paraId="1E215D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Dinh</w:t>
            </w:r>
          </w:p>
        </w:tc>
        <w:tc>
          <w:tcPr>
            <w:tcW w:w="658" w:type="dxa"/>
          </w:tcPr>
          <w:p w14:paraId="16B595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A9EF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84FF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BBAB7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7B31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8B448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688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50A30B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2F61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4F89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46E25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5CC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F6D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F102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A8E1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03FA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FA59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90E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1C77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9D4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6E94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789C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229FEA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BF15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A5A9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THÀNH/ TÍN</w:t>
            </w:r>
          </w:p>
          <w:p w14:paraId="0BEB16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Đàm</w:t>
            </w:r>
          </w:p>
        </w:tc>
        <w:tc>
          <w:tcPr>
            <w:tcW w:w="658" w:type="dxa"/>
          </w:tcPr>
          <w:p w14:paraId="4CA2E2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TẠO/ BẬT</w:t>
            </w:r>
          </w:p>
          <w:p w14:paraId="62CA97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thị…</w:t>
            </w:r>
          </w:p>
        </w:tc>
        <w:tc>
          <w:tcPr>
            <w:tcW w:w="658" w:type="dxa"/>
          </w:tcPr>
          <w:p w14:paraId="0F2322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Gái mất</w:t>
            </w:r>
          </w:p>
        </w:tc>
        <w:tc>
          <w:tcPr>
            <w:tcW w:w="658" w:type="dxa"/>
          </w:tcPr>
          <w:p w14:paraId="27E70B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5322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567D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C0AE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D2968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B2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89B55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F222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64B3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2FA5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F78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82C2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39A0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6C20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F104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DFA0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089C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AD6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8AE7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5216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2322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DA436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636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4028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A78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KHIẾT/ GIAI</w:t>
            </w:r>
          </w:p>
        </w:tc>
        <w:tc>
          <w:tcPr>
            <w:tcW w:w="658" w:type="dxa"/>
          </w:tcPr>
          <w:p w14:paraId="1A7521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Thất tích</w:t>
            </w:r>
          </w:p>
        </w:tc>
        <w:tc>
          <w:tcPr>
            <w:tcW w:w="658" w:type="dxa"/>
          </w:tcPr>
          <w:p w14:paraId="3A5963C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817F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96A8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23CD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5A129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56D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F18C46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2E70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A0E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3ED2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4792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4FD1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702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5E5E2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2024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EA3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80A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6A2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6BA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BAA9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3842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FBE94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3D3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DEB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3538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P.THẾ HỆ</w:t>
            </w:r>
          </w:p>
          <w:p w14:paraId="3F1821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Ba</w:t>
            </w:r>
          </w:p>
        </w:tc>
        <w:tc>
          <w:tcPr>
            <w:tcW w:w="658" w:type="dxa"/>
          </w:tcPr>
          <w:p w14:paraId="51EA47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TỐN/ SOẠN</w:t>
            </w:r>
          </w:p>
          <w:p w14:paraId="75E422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Thị…</w:t>
            </w:r>
          </w:p>
        </w:tc>
        <w:tc>
          <w:tcPr>
            <w:tcW w:w="658" w:type="dxa"/>
          </w:tcPr>
          <w:p w14:paraId="131502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 Ả</w:t>
            </w:r>
          </w:p>
          <w:p w14:paraId="02CF2A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 Em</w:t>
            </w:r>
          </w:p>
        </w:tc>
        <w:tc>
          <w:tcPr>
            <w:tcW w:w="658" w:type="dxa"/>
          </w:tcPr>
          <w:p w14:paraId="589195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B891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3333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86DD1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BB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AB2B55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E0A85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45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CDF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0739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E404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63DE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DF658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A04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401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02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A6B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8999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F1F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0437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EC071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0749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D0A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348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KHẨN</w:t>
            </w:r>
          </w:p>
          <w:p w14:paraId="2CCF8F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…</w:t>
            </w:r>
          </w:p>
        </w:tc>
        <w:tc>
          <w:tcPr>
            <w:tcW w:w="658" w:type="dxa"/>
          </w:tcPr>
          <w:p w14:paraId="5ECFA4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Đôi</w:t>
            </w:r>
          </w:p>
        </w:tc>
        <w:tc>
          <w:tcPr>
            <w:tcW w:w="658" w:type="dxa"/>
          </w:tcPr>
          <w:p w14:paraId="01AD19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1FE0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3F83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494A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3A8AF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22A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517A9C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D7B7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1163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F063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8F8C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2CFD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77C4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A6F90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8251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5A41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72F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0E85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22B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E4D7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0CE0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285746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2AF4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4A79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34DD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Quỳ</w:t>
            </w:r>
          </w:p>
        </w:tc>
        <w:tc>
          <w:tcPr>
            <w:tcW w:w="658" w:type="dxa"/>
          </w:tcPr>
          <w:p w14:paraId="32810E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99F3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0B76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6C18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D61D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4CFB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B7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86A9CA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99308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DFDE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F5F3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98A7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C918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3002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9B9A5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CD7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BA26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47D2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9B1A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7BDB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76E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376F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25574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77F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1220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P.BÁ QUÁT/ NGŨ</w:t>
            </w:r>
          </w:p>
          <w:p w14:paraId="3AAADB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Tình</w:t>
            </w:r>
          </w:p>
        </w:tc>
        <w:tc>
          <w:tcPr>
            <w:tcW w:w="658" w:type="dxa"/>
          </w:tcPr>
          <w:p w14:paraId="139417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THẤU</w:t>
            </w:r>
          </w:p>
          <w:p w14:paraId="76B749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Thân</w:t>
            </w:r>
          </w:p>
        </w:tc>
        <w:tc>
          <w:tcPr>
            <w:tcW w:w="658" w:type="dxa"/>
          </w:tcPr>
          <w:p w14:paraId="7C8E3B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MỸ</w:t>
            </w:r>
          </w:p>
        </w:tc>
        <w:tc>
          <w:tcPr>
            <w:tcW w:w="658" w:type="dxa"/>
          </w:tcPr>
          <w:p w14:paraId="2A8A8F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P.HHẮC QUYỀN</w:t>
            </w:r>
          </w:p>
        </w:tc>
        <w:tc>
          <w:tcPr>
            <w:tcW w:w="658" w:type="dxa"/>
          </w:tcPr>
          <w:p w14:paraId="4E3EBB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HANH</w:t>
            </w:r>
          </w:p>
          <w:p w14:paraId="1FADD4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Thanh</w:t>
            </w:r>
          </w:p>
        </w:tc>
        <w:tc>
          <w:tcPr>
            <w:tcW w:w="658" w:type="dxa"/>
          </w:tcPr>
          <w:p w14:paraId="0CC237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Sen</w:t>
            </w:r>
          </w:p>
          <w:p w14:paraId="509809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Thủy</w:t>
            </w:r>
          </w:p>
          <w:p w14:paraId="7FADD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Hương</w:t>
            </w:r>
          </w:p>
          <w:p w14:paraId="1BDC1B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Hoa</w:t>
            </w:r>
          </w:p>
        </w:tc>
        <w:tc>
          <w:tcPr>
            <w:tcW w:w="658" w:type="dxa"/>
          </w:tcPr>
          <w:p w14:paraId="62AD19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A340E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EA4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32562F7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3D997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CC9C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DB9A1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0B22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DB9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C7F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C827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7B81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0C5E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F732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E8A7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3358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8A45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7C0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04428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D535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1D9D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E08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323F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BE4F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CE3E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BÍNH</w:t>
            </w:r>
          </w:p>
          <w:p w14:paraId="71A35B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Đào Thị Phác</w:t>
            </w:r>
          </w:p>
        </w:tc>
        <w:tc>
          <w:tcPr>
            <w:tcW w:w="658" w:type="dxa"/>
          </w:tcPr>
          <w:p w14:paraId="0A20FF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P.TỊNH</w:t>
            </w:r>
          </w:p>
        </w:tc>
        <w:tc>
          <w:tcPr>
            <w:tcW w:w="658" w:type="dxa"/>
          </w:tcPr>
          <w:p w14:paraId="4BA574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44CA7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B2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EFC14D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54219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E253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2E9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F69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76F9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5939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6E90D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BBDD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221B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083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FFF8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6662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7F4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EE1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43459A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79BB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2771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1270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DCD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1507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F4B76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ĐÀO</w:t>
            </w:r>
          </w:p>
          <w:p w14:paraId="2187D0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Nga</w:t>
            </w:r>
          </w:p>
        </w:tc>
        <w:tc>
          <w:tcPr>
            <w:tcW w:w="658" w:type="dxa"/>
          </w:tcPr>
          <w:p w14:paraId="5B4364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HỒNG</w:t>
            </w:r>
          </w:p>
        </w:tc>
        <w:tc>
          <w:tcPr>
            <w:tcW w:w="658" w:type="dxa"/>
          </w:tcPr>
          <w:p w14:paraId="3C9422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C5AAC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C6F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D4720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BA962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9AFB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3D6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1A55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1FB7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4C42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A5A5A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330D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D4A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D414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C3C9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D608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7594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0DF8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E0984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11C5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A311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902A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9E48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F8C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BBB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42EF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Hà</w:t>
            </w:r>
          </w:p>
          <w:p w14:paraId="5F6C8A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Mừng</w:t>
            </w:r>
          </w:p>
        </w:tc>
        <w:tc>
          <w:tcPr>
            <w:tcW w:w="658" w:type="dxa"/>
          </w:tcPr>
          <w:p w14:paraId="3BF195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88739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CAA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E655EF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533A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B8CD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4AA2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EE93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8777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A9E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CA66C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D7A4E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9788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03ED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21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EF7C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437A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9BE1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7DEC1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D076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066D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19A1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008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EE7D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943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TÍCH</w:t>
            </w:r>
          </w:p>
          <w:p w14:paraId="0F4B45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Đặng Thị Hòe</w:t>
            </w:r>
          </w:p>
        </w:tc>
        <w:tc>
          <w:tcPr>
            <w:tcW w:w="658" w:type="dxa"/>
          </w:tcPr>
          <w:p w14:paraId="1FADB7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HÂN</w:t>
            </w:r>
          </w:p>
          <w:p w14:paraId="39A031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Phùng Thị Thủy</w:t>
            </w:r>
          </w:p>
        </w:tc>
        <w:tc>
          <w:tcPr>
            <w:tcW w:w="658" w:type="dxa"/>
          </w:tcPr>
          <w:p w14:paraId="0F4830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74762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9CE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EACF57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825AF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9F8D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0838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05B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2291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D6BA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B15FE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0F1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54A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556B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222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636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FDCF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0AC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90130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BF2B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CC5D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8F39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458E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7699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B2C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2398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HÙNG</w:t>
            </w:r>
          </w:p>
        </w:tc>
        <w:tc>
          <w:tcPr>
            <w:tcW w:w="658" w:type="dxa"/>
          </w:tcPr>
          <w:p w14:paraId="1A919E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94C8F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12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4369A5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CAC1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CCB6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13C1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DBF5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A47E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0EB3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DDCFC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0DA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86E6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EF09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8649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6F0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5281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57F5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B5AF1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FBEB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805C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7176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DE4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BC7F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E161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01C3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Hòa</w:t>
            </w:r>
          </w:p>
          <w:p w14:paraId="07B76B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Hợp</w:t>
            </w:r>
          </w:p>
          <w:p w14:paraId="1E885C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Hạnh</w:t>
            </w:r>
          </w:p>
          <w:p w14:paraId="2DD585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Hảo</w:t>
            </w:r>
          </w:p>
        </w:tc>
        <w:tc>
          <w:tcPr>
            <w:tcW w:w="658" w:type="dxa"/>
          </w:tcPr>
          <w:p w14:paraId="2B9E1C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627392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2F9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643C47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D2FB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705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260E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B69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319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9308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C0A0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591D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D345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5690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D9D1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39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A7C7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5B7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4F7F49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EFB6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EE7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C86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9990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068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B7B1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Cháu Ả</w:t>
            </w:r>
          </w:p>
        </w:tc>
        <w:tc>
          <w:tcPr>
            <w:tcW w:w="658" w:type="dxa"/>
          </w:tcPr>
          <w:p w14:paraId="33C8DD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817F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92A0E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93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08C945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49906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F43A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61C0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241F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9DE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791B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8662D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AF28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C27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F6DE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C0B9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238F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7A62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4B16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18A97C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1CFE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2D19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C37B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652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4E08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P.XUÂN ĐỆ</w:t>
            </w:r>
          </w:p>
          <w:p w14:paraId="574DE1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Đặng Thị Tư</w:t>
            </w:r>
          </w:p>
        </w:tc>
        <w:tc>
          <w:tcPr>
            <w:tcW w:w="658" w:type="dxa"/>
          </w:tcPr>
          <w:p w14:paraId="45D940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Cúc</w:t>
            </w:r>
          </w:p>
          <w:p w14:paraId="2B1490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Quỳ</w:t>
            </w:r>
          </w:p>
          <w:p w14:paraId="6D3F3F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Bình</w:t>
            </w:r>
          </w:p>
        </w:tc>
        <w:tc>
          <w:tcPr>
            <w:tcW w:w="658" w:type="dxa"/>
          </w:tcPr>
          <w:p w14:paraId="09FE2F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36AD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1C559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AF2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66ADFA2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69025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565E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1EDA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82BE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496C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597B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6684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6105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D72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35D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763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66DB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DC0F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95D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288B1C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F6C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2412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BE4B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4ABB9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P.QUÝ HOÀN</w:t>
            </w:r>
          </w:p>
          <w:p w14:paraId="7A0294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Đào Thị Ba</w:t>
            </w:r>
          </w:p>
          <w:p w14:paraId="644B09AE">
            <w:pPr>
              <w:widowControl w:val="0"/>
              <w:jc w:val="both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Hảo</w:t>
            </w:r>
          </w:p>
        </w:tc>
        <w:tc>
          <w:tcPr>
            <w:tcW w:w="658" w:type="dxa"/>
          </w:tcPr>
          <w:p w14:paraId="18ECDB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KIỂM</w:t>
            </w:r>
          </w:p>
          <w:p w14:paraId="4EB2EA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DF53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tuyệt</w:t>
            </w:r>
          </w:p>
        </w:tc>
        <w:tc>
          <w:tcPr>
            <w:tcW w:w="658" w:type="dxa"/>
          </w:tcPr>
          <w:p w14:paraId="61A976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9672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DB4E8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43B9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0878E3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EF875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6ECC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8FA9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D047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DC9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F1A2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89929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FE1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1AE5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D018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E2B5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15D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789F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A946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4E3B71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C92D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D7746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CD9C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5B9A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4302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Cháu Ả</w:t>
            </w:r>
          </w:p>
          <w:p w14:paraId="5CF0D3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Cháu em</w:t>
            </w:r>
          </w:p>
          <w:p w14:paraId="599CB2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Châu Liên</w:t>
            </w:r>
          </w:p>
        </w:tc>
        <w:tc>
          <w:tcPr>
            <w:tcW w:w="658" w:type="dxa"/>
          </w:tcPr>
          <w:p w14:paraId="3D0E47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E529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3001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9C980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31A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8184B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8F33E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7BD1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BA3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975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D1B7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EEF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8B4E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4A4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6CB4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582B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5698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4EFD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150E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E6DD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635D3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43D9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9757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726E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551C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093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P.KHẮC HIỆU</w:t>
            </w:r>
          </w:p>
          <w:p w14:paraId="5EC79C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ịHuệ</w:t>
            </w:r>
          </w:p>
        </w:tc>
        <w:tc>
          <w:tcPr>
            <w:tcW w:w="658" w:type="dxa"/>
          </w:tcPr>
          <w:p w14:paraId="157F8D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P.LIÊN HOAN</w:t>
            </w:r>
          </w:p>
          <w:p w14:paraId="61129A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Mận</w:t>
            </w:r>
          </w:p>
        </w:tc>
        <w:tc>
          <w:tcPr>
            <w:tcW w:w="658" w:type="dxa"/>
          </w:tcPr>
          <w:p w14:paraId="161FB8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P.LIÊN HIỆP</w:t>
            </w:r>
          </w:p>
        </w:tc>
        <w:tc>
          <w:tcPr>
            <w:tcW w:w="658" w:type="dxa"/>
          </w:tcPr>
          <w:p w14:paraId="0EC064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5AD68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3BCE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FF87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A7969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EB2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4EC4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715B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6928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1391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FF5AA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D296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2E9E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5F7B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3F93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59AE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91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F352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163376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2448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C02EE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7115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1D38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B5CE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AF1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58C7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P.ĐỨC THIỆN</w:t>
            </w:r>
          </w:p>
        </w:tc>
        <w:tc>
          <w:tcPr>
            <w:tcW w:w="658" w:type="dxa"/>
          </w:tcPr>
          <w:p w14:paraId="0B786BA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D3E7A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EB3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F6DEE3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8F226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FD8E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481A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AC17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B706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A6A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19F61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9B06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4C87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E09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1678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8EED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95B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EEE3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0FD6D3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D4B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A633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3084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E5F2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2ED1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1EF3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2CB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 xml:space="preserve">Thị Dung </w:t>
            </w:r>
          </w:p>
        </w:tc>
        <w:tc>
          <w:tcPr>
            <w:tcW w:w="658" w:type="dxa"/>
          </w:tcPr>
          <w:p w14:paraId="2B57CA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B3F1A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291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6E00D8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BDAC6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EEA7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4A65A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DBC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8B05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400D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2F3C5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D9A6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8379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B99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C1B6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C675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8CD8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E543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0EA6B6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26DA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8BA2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E301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47A8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EEF8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44AA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HẬU</w:t>
            </w:r>
          </w:p>
          <w:p w14:paraId="7310A2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Đặng Thị Nụ</w:t>
            </w:r>
          </w:p>
        </w:tc>
        <w:tc>
          <w:tcPr>
            <w:tcW w:w="658" w:type="dxa"/>
          </w:tcPr>
          <w:p w14:paraId="59977E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KIẾN</w:t>
            </w:r>
          </w:p>
        </w:tc>
        <w:tc>
          <w:tcPr>
            <w:tcW w:w="658" w:type="dxa"/>
          </w:tcPr>
          <w:p w14:paraId="78FEFB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9F409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13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B8E4E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C431F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EA7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FD6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30AF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541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2619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7CDCE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3133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BB62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D6A4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B721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12A4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9F3D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A0AD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2A1777A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7535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159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879E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02D4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DC2E2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BA8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32C6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P.PHÚC LƯỢNG</w:t>
            </w:r>
          </w:p>
        </w:tc>
        <w:tc>
          <w:tcPr>
            <w:tcW w:w="658" w:type="dxa"/>
          </w:tcPr>
          <w:p w14:paraId="5602324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B0B84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4C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12FB0C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27F2C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511F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F8074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F88E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AAA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399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54FB2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27C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A431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4C7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6C60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1025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41CE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4DF2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66E7D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B8C2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0456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0B01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F89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BC17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66EE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P.LIỆN HỢP</w:t>
            </w:r>
          </w:p>
          <w:p w14:paraId="34EE0C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Thái Thị Ngọc</w:t>
            </w:r>
          </w:p>
        </w:tc>
        <w:tc>
          <w:tcPr>
            <w:tcW w:w="658" w:type="dxa"/>
          </w:tcPr>
          <w:p w14:paraId="2A989E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P.THÁI HIẾU</w:t>
            </w:r>
          </w:p>
        </w:tc>
        <w:tc>
          <w:tcPr>
            <w:tcW w:w="658" w:type="dxa"/>
          </w:tcPr>
          <w:p w14:paraId="256400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BEE57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2A3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BA60D2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F5D67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4513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5982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32F51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287C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EE9CB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C2A6F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A7BA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6CFD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B535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8850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7B93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F08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3AB9A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F1AF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EC9D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EC1F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6D2E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D8AB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AC7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1928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6888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Ngọc Ánh</w:t>
            </w:r>
          </w:p>
        </w:tc>
        <w:tc>
          <w:tcPr>
            <w:tcW w:w="658" w:type="dxa"/>
          </w:tcPr>
          <w:p w14:paraId="2C8D13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C7622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E48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A4E5A1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9E109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FF7F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D955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2EE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7C84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BD1C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9AFA3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B000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ECF8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EC6B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F47E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3DB8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7C64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1694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C6C26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42B6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832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E515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8226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7A96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196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Hiền</w:t>
            </w:r>
          </w:p>
          <w:p w14:paraId="127FC2F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Lành</w:t>
            </w:r>
          </w:p>
        </w:tc>
        <w:tc>
          <w:tcPr>
            <w:tcW w:w="658" w:type="dxa"/>
          </w:tcPr>
          <w:p w14:paraId="5124A1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C218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63149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1E9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FC1F61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32DC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BB71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E1AD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DA7F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A2A4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2111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FF59B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A31F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7028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A8E1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6F8C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444F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FFD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1451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1C5D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CE6B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F9D5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A4B2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2B0AC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08F38B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P.TRỌNG TÀI/P.HOÀNG THI</w:t>
            </w:r>
          </w:p>
          <w:p w14:paraId="3B1359B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  <w:t>Ngô Thị Thẩm</w:t>
            </w:r>
          </w:p>
        </w:tc>
        <w:tc>
          <w:tcPr>
            <w:tcW w:w="658" w:type="dxa"/>
          </w:tcPr>
          <w:p w14:paraId="31E9FE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P.CHÂU HẢI</w:t>
            </w:r>
          </w:p>
          <w:p w14:paraId="0F37C8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Phạm Thị Xuân Tú</w:t>
            </w:r>
          </w:p>
        </w:tc>
        <w:tc>
          <w:tcPr>
            <w:tcW w:w="658" w:type="dxa"/>
          </w:tcPr>
          <w:p w14:paraId="380874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P.HẢI ĐĂNG</w:t>
            </w:r>
          </w:p>
        </w:tc>
        <w:tc>
          <w:tcPr>
            <w:tcW w:w="658" w:type="dxa"/>
          </w:tcPr>
          <w:p w14:paraId="5833C1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F1FAA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7F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5D3D9E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2EF82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2A9A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8DED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C542E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950E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56C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EC68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BF28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36D9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2026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6995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3A21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8BE6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6CAAC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EBCE7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B038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6104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C3F1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2845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C69441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5F5D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9AD2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Tú Quyên</w:t>
            </w:r>
          </w:p>
        </w:tc>
        <w:tc>
          <w:tcPr>
            <w:tcW w:w="658" w:type="dxa"/>
          </w:tcPr>
          <w:p w14:paraId="62CF23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C8547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F99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CC2A4D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BC800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D445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7E1B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B893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81B4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F8C5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7F829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15222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D34B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56F9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C029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8A6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0C93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2819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34E4B7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A58C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1806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8EC3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1397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520A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42F6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Liên Hương</w:t>
            </w:r>
          </w:p>
          <w:p w14:paraId="63CF5E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Hoài Trang</w:t>
            </w:r>
          </w:p>
          <w:p w14:paraId="028D04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022AB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C6A2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C4F2C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3C5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CCD65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5969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6629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39B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E56DD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8A9B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F8BE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5AAB9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23F6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402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7BC3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318C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1BF8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9746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E492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693E10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0D9A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6100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0722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8307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49C6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Cháu</w:t>
            </w:r>
          </w:p>
        </w:tc>
        <w:tc>
          <w:tcPr>
            <w:tcW w:w="658" w:type="dxa"/>
          </w:tcPr>
          <w:p w14:paraId="5CC278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5A412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AC07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362C1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70A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CA6FE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C0005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917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0F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E256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AEFC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3A47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81F9E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6D2EE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354E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6D67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D1B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0C2B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B230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F6F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1E0CAE8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7D94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9E10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C6E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DD9D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Yết</w:t>
            </w:r>
          </w:p>
          <w:p w14:paraId="6CD329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</w:t>
            </w:r>
          </w:p>
        </w:tc>
        <w:tc>
          <w:tcPr>
            <w:tcW w:w="658" w:type="dxa"/>
          </w:tcPr>
          <w:p w14:paraId="583AE1D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6A92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08A9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A497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F2E32D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421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613757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7C18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EE8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1ECF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2A9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DBFF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F58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AD46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2A49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14A4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317C0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1651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D22D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4779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9D0D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64939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DC5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B0D7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A8A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Thanh</w:t>
            </w:r>
          </w:p>
        </w:tc>
        <w:tc>
          <w:tcPr>
            <w:tcW w:w="658" w:type="dxa"/>
          </w:tcPr>
          <w:p w14:paraId="4BD509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D0B1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8759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9505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62E7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AE9968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136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4E93B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513B5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3E31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47BF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BD20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54D4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2F09C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7FBA7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D51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376E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065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BD2C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E64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CAAE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C86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9CAD20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41B4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E71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hanh</w:t>
            </w:r>
          </w:p>
          <w:p w14:paraId="21C54D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Thụy</w:t>
            </w:r>
          </w:p>
          <w:p w14:paraId="05EDD5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Tán</w:t>
            </w:r>
          </w:p>
        </w:tc>
        <w:tc>
          <w:tcPr>
            <w:tcW w:w="658" w:type="dxa"/>
          </w:tcPr>
          <w:p w14:paraId="190D7F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16D7D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9F88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1206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7307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AACE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75FF02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8D6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B08422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2B193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6173A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02C82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C7D9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7C45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7C3A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FD8CC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EBA9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455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8517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D41A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F1D7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2AEB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603C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77A0D2E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4BD7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Tính</w:t>
            </w:r>
          </w:p>
          <w:p w14:paraId="581334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Trang</w:t>
            </w:r>
          </w:p>
        </w:tc>
        <w:tc>
          <w:tcPr>
            <w:tcW w:w="658" w:type="dxa"/>
          </w:tcPr>
          <w:p w14:paraId="201A16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49D7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12D1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16D2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ED03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303A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7880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073C2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86A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B0514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90E8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35B0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39C5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5BD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985E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7A1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89282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E5D0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6E90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267B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6DAC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41C8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7E32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EEC3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156CE5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P.HUY TRẠM/ KẾ</w:t>
            </w:r>
          </w:p>
          <w:p w14:paraId="570B133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Nguyễn Thị Nẻo</w:t>
            </w:r>
          </w:p>
        </w:tc>
        <w:tc>
          <w:tcPr>
            <w:tcW w:w="658" w:type="dxa"/>
          </w:tcPr>
          <w:p w14:paraId="6DDB62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Thị…</w:t>
            </w:r>
          </w:p>
          <w:p w14:paraId="2B409C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Phương</w:t>
            </w:r>
          </w:p>
          <w:p w14:paraId="3F7703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Bồng</w:t>
            </w:r>
          </w:p>
          <w:p w14:paraId="29E5EB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Lựu</w:t>
            </w:r>
          </w:p>
          <w:p w14:paraId="57864F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Chiêm</w:t>
            </w:r>
          </w:p>
        </w:tc>
        <w:tc>
          <w:tcPr>
            <w:tcW w:w="658" w:type="dxa"/>
          </w:tcPr>
          <w:p w14:paraId="5B4474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47D2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B5FA0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81B76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4DFE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72AF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2E0A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D1294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A36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9BAF98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65324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A0B1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C595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4D4EA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69C0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1D0E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B7881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899A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EAA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9B18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2A0F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1AD8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1BF6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57094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top"/>
          </w:tcPr>
          <w:p w14:paraId="5C60C7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Phả</w:t>
            </w:r>
          </w:p>
          <w:p w14:paraId="794E73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Phiếm</w:t>
            </w:r>
          </w:p>
        </w:tc>
        <w:tc>
          <w:tcPr>
            <w:tcW w:w="658" w:type="dxa"/>
          </w:tcPr>
          <w:p w14:paraId="508D8B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2E68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9C94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F127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9D11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67A9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659B3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0EBB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F2D7F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516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5A648AD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7F8AEE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517C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2A5F2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614461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06549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607A0D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9A3B09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801835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36ED3B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9EE860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5DA68787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5C73C92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7DAB982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7CA8F65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347A3F9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6EC52F7E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1218FEC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030F4715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55D055D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57BE5F63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7442535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5CCE8CC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6FD3E6F4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24</w:t>
            </w:r>
          </w:p>
        </w:tc>
        <w:tc>
          <w:tcPr>
            <w:tcW w:w="681" w:type="dxa"/>
            <w:shd w:val="clear" w:color="auto" w:fill="FFFF00"/>
          </w:tcPr>
          <w:p w14:paraId="698D513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25</w:t>
            </w:r>
          </w:p>
        </w:tc>
      </w:tr>
      <w:tr w14:paraId="0132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7C0DC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DF045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A0C1B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F56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17F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8B7E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F465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2376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A582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A6FB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F27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783F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5BE1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155E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47CE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P.ĐÌNH THỰC</w:t>
            </w:r>
          </w:p>
          <w:p w14:paraId="3A2CDB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Tương</w:t>
            </w:r>
          </w:p>
          <w:p w14:paraId="7847CF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Mỗi</w:t>
            </w:r>
          </w:p>
        </w:tc>
        <w:tc>
          <w:tcPr>
            <w:tcW w:w="658" w:type="dxa"/>
          </w:tcPr>
          <w:p w14:paraId="72D010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Nghiêm</w:t>
            </w:r>
          </w:p>
          <w:p w14:paraId="5733E2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Chiêng</w:t>
            </w:r>
          </w:p>
        </w:tc>
        <w:tc>
          <w:tcPr>
            <w:tcW w:w="658" w:type="dxa"/>
          </w:tcPr>
          <w:p w14:paraId="323CD8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71E0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2FD6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247A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234B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6327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D86C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CA28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5C575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FE8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DF28F3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61A4C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C2BD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CEB9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566A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4C2B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0C3B1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C1FAF1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4738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BCD8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79BE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3EC0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BAD05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6786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BDF5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BD8B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P.TRỌNG THỰC</w:t>
            </w:r>
          </w:p>
        </w:tc>
        <w:tc>
          <w:tcPr>
            <w:tcW w:w="658" w:type="dxa"/>
          </w:tcPr>
          <w:p w14:paraId="07ABB6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1C85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CDA8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EFF1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41E1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1E87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9E59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D503F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39C16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83D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ED70B8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A2E9B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57D3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F55E2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E3957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DA72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716F5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0574D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6FB6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34D4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66B3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720D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6F47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466B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9105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527F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P.DUY THUẦN</w:t>
            </w:r>
          </w:p>
          <w:p w14:paraId="1B0FD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Võ Thị Tỷ</w:t>
            </w:r>
          </w:p>
        </w:tc>
        <w:tc>
          <w:tcPr>
            <w:tcW w:w="658" w:type="dxa"/>
          </w:tcPr>
          <w:p w14:paraId="2E30D5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2 trai chết sớm</w:t>
            </w:r>
          </w:p>
        </w:tc>
        <w:tc>
          <w:tcPr>
            <w:tcW w:w="658" w:type="dxa"/>
          </w:tcPr>
          <w:p w14:paraId="799685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9E6A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C72D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AF96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DF25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3E37E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E269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FCB87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538C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F7CDC1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64F13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0FF8B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AF60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C10E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5FF49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DF4C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5CB4E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155D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26C2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6765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7768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7A5B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4051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63A1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4FF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D2B0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03F6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594C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526D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66A5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EFE2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0836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12D6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0C5E1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D49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85E784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C01C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3574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EB195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806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A5D9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355F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10602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E3806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5C03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B697B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CFB8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9307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5435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75A1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Đại</w:t>
            </w:r>
          </w:p>
        </w:tc>
        <w:tc>
          <w:tcPr>
            <w:tcW w:w="658" w:type="dxa"/>
          </w:tcPr>
          <w:p w14:paraId="4EFCE8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3E55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299B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C774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2744B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9F1C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3167E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330A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A352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73F62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AF5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42E10A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B97AA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4C72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29C5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2EC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A8B9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6096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9C2F7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750B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959C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AD7DC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1A83F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FB5B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2879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1E1C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Giai</w:t>
            </w:r>
          </w:p>
        </w:tc>
        <w:tc>
          <w:tcPr>
            <w:tcW w:w="658" w:type="dxa"/>
          </w:tcPr>
          <w:p w14:paraId="07AB2C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8996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D0DF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B1292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0A8C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6EEC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F80B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FFEC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F7D9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053D0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0E5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597F769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010F7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6DCD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1258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A96E6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EFD9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7BE2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C798F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CDF9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300B7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ACC9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6D3F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407E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6B5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Quýnh</w:t>
            </w:r>
          </w:p>
        </w:tc>
        <w:tc>
          <w:tcPr>
            <w:tcW w:w="658" w:type="dxa"/>
          </w:tcPr>
          <w:p w14:paraId="5C9627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F10C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B934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4A2B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5FF0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F2EC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AC06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19AF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EF80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6B96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F193A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F64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7479CB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8EF89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7815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596C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3CFBF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FBDD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29AB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5600A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C285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AD93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AAA6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219B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0B8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ĐỨC</w:t>
            </w:r>
          </w:p>
          <w:p w14:paraId="1CF433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Trứ</w:t>
            </w:r>
          </w:p>
        </w:tc>
        <w:tc>
          <w:tcPr>
            <w:tcW w:w="658" w:type="dxa"/>
          </w:tcPr>
          <w:p w14:paraId="0B63886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P.LĨNH (đi chùa Thạch Động)</w:t>
            </w:r>
          </w:p>
        </w:tc>
        <w:tc>
          <w:tcPr>
            <w:tcW w:w="658" w:type="dxa"/>
          </w:tcPr>
          <w:p w14:paraId="52D233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BB86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9D2C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62BB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7E91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AF91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972C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CBEA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71E0E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E26F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5CA96C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D09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89F6F9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FB6B9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9196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C20C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2B0B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257F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5936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4E0A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CEC06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22CB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253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401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16A3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 Lão</w:t>
            </w:r>
          </w:p>
        </w:tc>
        <w:tc>
          <w:tcPr>
            <w:tcW w:w="658" w:type="dxa"/>
          </w:tcPr>
          <w:p w14:paraId="0885FB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78AF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0036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EB9F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A02F9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CA95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99F78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596F9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40C1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2264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4088D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E9C4B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430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CDF860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48C2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5040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5C18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0ABE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E340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87E8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72385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C946F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55EA6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1CD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F06F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NHẠC</w:t>
            </w:r>
          </w:p>
          <w:p w14:paraId="5C118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…</w:t>
            </w:r>
          </w:p>
        </w:tc>
        <w:tc>
          <w:tcPr>
            <w:tcW w:w="658" w:type="dxa"/>
          </w:tcPr>
          <w:p w14:paraId="26979EE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 Chân</w:t>
            </w:r>
          </w:p>
        </w:tc>
        <w:tc>
          <w:tcPr>
            <w:tcW w:w="658" w:type="dxa"/>
          </w:tcPr>
          <w:p w14:paraId="53B2B2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F829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1417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5AC17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46BE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9ED1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AE05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1A6C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E931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A349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67BC5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7694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F58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F2141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5F6D6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E25A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392DA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B649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EECE4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F56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E55BD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0E38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87A45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DC31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7036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Bình</w:t>
            </w:r>
          </w:p>
          <w:p w14:paraId="7DD9C5E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Cập</w:t>
            </w:r>
          </w:p>
          <w:p w14:paraId="19BB33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Trung</w:t>
            </w:r>
          </w:p>
        </w:tc>
        <w:tc>
          <w:tcPr>
            <w:tcW w:w="658" w:type="dxa"/>
          </w:tcPr>
          <w:p w14:paraId="6B70DD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710D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67EE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29D66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50E2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A0B5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F2F3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451D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F3DD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24B6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55522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C83B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EA6C0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6FC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610B8B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8F38A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70333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C826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8BAA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CABF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2378F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B38BF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9D4E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1FDB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C8FC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NGẠN</w:t>
            </w:r>
          </w:p>
        </w:tc>
        <w:tc>
          <w:tcPr>
            <w:tcW w:w="658" w:type="dxa"/>
          </w:tcPr>
          <w:p w14:paraId="242859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7847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4743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3B19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06ED2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3942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6EDB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FAA2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C5D9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B788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9BB4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C8FF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56C4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C21D3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9CA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8DA671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F837C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00DF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2964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D8CC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D54C2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C362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A47E5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8267D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B036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30DE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Hổ</w:t>
            </w:r>
          </w:p>
          <w:p w14:paraId="44FBE1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Liên</w:t>
            </w:r>
          </w:p>
          <w:p w14:paraId="4A7108C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Thị…</w:t>
            </w:r>
          </w:p>
          <w:p w14:paraId="6F157A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51A64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81BA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FBC1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1959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1B90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AC0E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493E1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A785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BA33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EEE2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97EF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1669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405F3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B413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B31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shd w:val="clear" w:color="auto" w:fill="FFFF00"/>
          </w:tcPr>
          <w:p w14:paraId="7AA8B76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D53EF17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465C3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5082BE7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7450B1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3E2FBC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259A0D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DDD350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1A436C7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4F18ED30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58" w:type="dxa"/>
            <w:shd w:val="clear" w:color="auto" w:fill="FFFF00"/>
          </w:tcPr>
          <w:p w14:paraId="0E1EFF82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11</w:t>
            </w:r>
          </w:p>
        </w:tc>
        <w:tc>
          <w:tcPr>
            <w:tcW w:w="658" w:type="dxa"/>
            <w:shd w:val="clear" w:color="auto" w:fill="FFFF00"/>
          </w:tcPr>
          <w:p w14:paraId="385F908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12</w:t>
            </w:r>
          </w:p>
        </w:tc>
        <w:tc>
          <w:tcPr>
            <w:tcW w:w="658" w:type="dxa"/>
            <w:shd w:val="clear" w:color="auto" w:fill="FFFF00"/>
          </w:tcPr>
          <w:p w14:paraId="56A7F2E9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13</w:t>
            </w:r>
          </w:p>
        </w:tc>
        <w:tc>
          <w:tcPr>
            <w:tcW w:w="658" w:type="dxa"/>
            <w:shd w:val="clear" w:color="auto" w:fill="FFFF00"/>
          </w:tcPr>
          <w:p w14:paraId="481C071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14</w:t>
            </w:r>
          </w:p>
        </w:tc>
        <w:tc>
          <w:tcPr>
            <w:tcW w:w="658" w:type="dxa"/>
            <w:shd w:val="clear" w:color="auto" w:fill="FFFF00"/>
          </w:tcPr>
          <w:p w14:paraId="68CAA8A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15</w:t>
            </w:r>
          </w:p>
        </w:tc>
        <w:tc>
          <w:tcPr>
            <w:tcW w:w="658" w:type="dxa"/>
            <w:shd w:val="clear" w:color="auto" w:fill="FFFF00"/>
          </w:tcPr>
          <w:p w14:paraId="38DA472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16</w:t>
            </w:r>
          </w:p>
        </w:tc>
        <w:tc>
          <w:tcPr>
            <w:tcW w:w="658" w:type="dxa"/>
            <w:shd w:val="clear" w:color="auto" w:fill="FFFF00"/>
          </w:tcPr>
          <w:p w14:paraId="186FB03A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17</w:t>
            </w:r>
          </w:p>
        </w:tc>
        <w:tc>
          <w:tcPr>
            <w:tcW w:w="658" w:type="dxa"/>
            <w:shd w:val="clear" w:color="auto" w:fill="FFFF00"/>
          </w:tcPr>
          <w:p w14:paraId="1AD074E6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18</w:t>
            </w:r>
          </w:p>
        </w:tc>
        <w:tc>
          <w:tcPr>
            <w:tcW w:w="658" w:type="dxa"/>
            <w:shd w:val="clear" w:color="auto" w:fill="FFFF00"/>
          </w:tcPr>
          <w:p w14:paraId="7B39BE51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19</w:t>
            </w:r>
          </w:p>
        </w:tc>
        <w:tc>
          <w:tcPr>
            <w:tcW w:w="658" w:type="dxa"/>
            <w:shd w:val="clear" w:color="auto" w:fill="FFFF00"/>
          </w:tcPr>
          <w:p w14:paraId="152B45BB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20</w:t>
            </w:r>
          </w:p>
        </w:tc>
        <w:tc>
          <w:tcPr>
            <w:tcW w:w="658" w:type="dxa"/>
            <w:shd w:val="clear" w:color="auto" w:fill="FFFF00"/>
          </w:tcPr>
          <w:p w14:paraId="6550C838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21</w:t>
            </w:r>
          </w:p>
        </w:tc>
        <w:tc>
          <w:tcPr>
            <w:tcW w:w="658" w:type="dxa"/>
            <w:shd w:val="clear" w:color="auto" w:fill="FFFF00"/>
          </w:tcPr>
          <w:p w14:paraId="3751E72C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22</w:t>
            </w:r>
          </w:p>
        </w:tc>
        <w:tc>
          <w:tcPr>
            <w:tcW w:w="658" w:type="dxa"/>
            <w:shd w:val="clear" w:color="auto" w:fill="FFFF00"/>
          </w:tcPr>
          <w:p w14:paraId="0FF558AF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  <w:t>23</w:t>
            </w:r>
          </w:p>
        </w:tc>
        <w:tc>
          <w:tcPr>
            <w:tcW w:w="658" w:type="dxa"/>
            <w:shd w:val="clear" w:color="auto" w:fill="FFFF00"/>
          </w:tcPr>
          <w:p w14:paraId="0A0C391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  <w:tc>
          <w:tcPr>
            <w:tcW w:w="681" w:type="dxa"/>
            <w:shd w:val="clear" w:color="auto" w:fill="FFFF00"/>
          </w:tcPr>
          <w:p w14:paraId="599C420D">
            <w:pPr>
              <w:widowControl w:val="0"/>
              <w:rPr>
                <w:rFonts w:hint="default"/>
                <w:w w:val="66"/>
                <w:sz w:val="15"/>
                <w:szCs w:val="15"/>
                <w:highlight w:val="yellow"/>
                <w:vertAlign w:val="baseline"/>
                <w:lang w:val="en-US"/>
              </w:rPr>
            </w:pPr>
          </w:p>
        </w:tc>
      </w:tr>
      <w:tr w14:paraId="41FF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995269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65C57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C94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4ACF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7675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773D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A92E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0F981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728C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0149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841C0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D4389D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5DF9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FA57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02E97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3E84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DEEB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0F86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FA0E7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0893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AEDDB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E6D1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9B65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0BC6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4A7FF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02C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AB43A64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645A7A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SỬU - 2</w:t>
            </w:r>
          </w:p>
        </w:tc>
        <w:tc>
          <w:tcPr>
            <w:tcW w:w="658" w:type="dxa"/>
          </w:tcPr>
          <w:p w14:paraId="2C8673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A5C22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3B00A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5D19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34EE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51418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4AFB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BA57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37D2DA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  <w:t>P.VĂN NGUYÊN</w:t>
            </w:r>
          </w:p>
          <w:p w14:paraId="3AC8EE17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  <w:t>Ng.Thị Lô</w:t>
            </w:r>
          </w:p>
        </w:tc>
        <w:tc>
          <w:tcPr>
            <w:tcW w:w="658" w:type="dxa"/>
          </w:tcPr>
          <w:p w14:paraId="15AE29F5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P.VĂN TUẤN</w:t>
            </w:r>
          </w:p>
          <w:p w14:paraId="12071410">
            <w:pPr>
              <w:widowControl w:val="0"/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66"/>
                <w:sz w:val="15"/>
                <w:szCs w:val="15"/>
                <w:vertAlign w:val="baseline"/>
                <w:lang w:val="en-US"/>
              </w:rPr>
              <w:t>Lê Thị Sự</w:t>
            </w:r>
          </w:p>
          <w:p w14:paraId="2CDBE114">
            <w:pPr>
              <w:widowControl w:val="0"/>
              <w:rPr>
                <w:rFonts w:hint="default"/>
                <w:color w:val="FF0000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B37B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P.VĂN TÀI</w:t>
            </w:r>
          </w:p>
          <w:p w14:paraId="20BA436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Phận</w:t>
            </w:r>
          </w:p>
        </w:tc>
        <w:tc>
          <w:tcPr>
            <w:tcW w:w="658" w:type="dxa"/>
          </w:tcPr>
          <w:p w14:paraId="1B1CD08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(doãn) ĐẠT</w:t>
            </w:r>
          </w:p>
          <w:p w14:paraId="728D8D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Lê Thị Phong</w:t>
            </w:r>
          </w:p>
        </w:tc>
        <w:tc>
          <w:tcPr>
            <w:tcW w:w="658" w:type="dxa"/>
          </w:tcPr>
          <w:p w14:paraId="0E4870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P.CÔNG TUÂN</w:t>
            </w:r>
          </w:p>
          <w:p w14:paraId="40AAA3B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Trần Thị Dao</w:t>
            </w:r>
          </w:p>
        </w:tc>
        <w:tc>
          <w:tcPr>
            <w:tcW w:w="658" w:type="dxa"/>
          </w:tcPr>
          <w:p w14:paraId="525A51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P.CẬT</w:t>
            </w:r>
          </w:p>
        </w:tc>
        <w:tc>
          <w:tcPr>
            <w:tcW w:w="658" w:type="dxa"/>
          </w:tcPr>
          <w:p w14:paraId="4C53DD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664C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219E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04512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E0A1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1DB73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B08F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2F04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01DDE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8F4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724468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B3A05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51BA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617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9AC3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F4559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C1A0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44053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082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CE7A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B08835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1A246C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E559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FE7AB4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0C33E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FA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P.HUÂN</w:t>
            </w:r>
          </w:p>
          <w:p w14:paraId="3F82B0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2CC73C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36AB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EDD7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7ABEF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F580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719A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E6679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FB248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921B2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3BB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AEE4A5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B2E6E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DE5C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D700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2CD6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22EC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8F2C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C6E775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FCF9E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93E1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8CFBF2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18CF811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BFCB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D95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CA1C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7029A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P.CAI</w:t>
            </w:r>
          </w:p>
          <w:p w14:paraId="3B32A6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(Tuyệt)</w:t>
            </w:r>
          </w:p>
        </w:tc>
        <w:tc>
          <w:tcPr>
            <w:tcW w:w="658" w:type="dxa"/>
          </w:tcPr>
          <w:p w14:paraId="6549A2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808B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3B8C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7A7A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A9CB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86CA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5E65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111B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253ED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E8A0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C1F80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BE5B1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ED02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D056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6B390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319B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322F2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D1C2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3D5D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E7674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793A26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5D9B3F8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CAE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17F2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38338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3BEC4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P.ĐÍNH</w:t>
            </w:r>
          </w:p>
        </w:tc>
        <w:tc>
          <w:tcPr>
            <w:tcW w:w="658" w:type="dxa"/>
          </w:tcPr>
          <w:p w14:paraId="4E8F68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12A4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6C2E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57B1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5A3D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618F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28B1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F908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A4BEA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3C5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74E61E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B8B7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E71F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FC77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ECB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872C1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2550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98239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2969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FB872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FBD3DC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05A152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8CB4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A41C5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AEEC9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572A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Nhâm</w:t>
            </w:r>
          </w:p>
          <w:p w14:paraId="697669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Lãnh</w:t>
            </w:r>
          </w:p>
          <w:p w14:paraId="7BD06A5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Thắng</w:t>
            </w:r>
          </w:p>
        </w:tc>
        <w:tc>
          <w:tcPr>
            <w:tcW w:w="658" w:type="dxa"/>
          </w:tcPr>
          <w:p w14:paraId="7102B9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9A5A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40636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D29C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A868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8480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200F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504C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2F649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4F4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C3811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A795E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86C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66CD7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08C0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9D10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FEA07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9D9ED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B9C2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F7B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F2349E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0BCEE7D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8568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D1A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P.CÔNG VẬN</w:t>
            </w:r>
          </w:p>
          <w:p w14:paraId="0496DED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Tài</w:t>
            </w:r>
          </w:p>
          <w:p w14:paraId="0B51FF0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2…</w:t>
            </w:r>
          </w:p>
          <w:p w14:paraId="5D01DD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Vợ 3 Bùi Thị Triện</w:t>
            </w:r>
          </w:p>
        </w:tc>
        <w:tc>
          <w:tcPr>
            <w:tcW w:w="658" w:type="dxa"/>
          </w:tcPr>
          <w:p w14:paraId="283B3F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P.BƯU</w:t>
            </w:r>
          </w:p>
          <w:p w14:paraId="29FC94E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Quân</w:t>
            </w:r>
          </w:p>
        </w:tc>
        <w:tc>
          <w:tcPr>
            <w:tcW w:w="658" w:type="dxa"/>
          </w:tcPr>
          <w:p w14:paraId="577E928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P.HUÂN</w:t>
            </w:r>
          </w:p>
        </w:tc>
        <w:tc>
          <w:tcPr>
            <w:tcW w:w="658" w:type="dxa"/>
          </w:tcPr>
          <w:p w14:paraId="1944AA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3E6E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97A9F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307CC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ECC13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2F38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B9F1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C0AE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762AC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E8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51A9D0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24421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66A2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4EB80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A43CB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43A7A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8C293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0491F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9631B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7E8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9EF358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47B0EC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051FF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F50B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EB55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4711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</w:tc>
        <w:tc>
          <w:tcPr>
            <w:tcW w:w="658" w:type="dxa"/>
          </w:tcPr>
          <w:p w14:paraId="5BCFAF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B667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C6A8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1668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2F25B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7659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2E31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534C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3D85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B69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5FC617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6D37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3BC1D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1E8F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920F1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4BB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D1D3F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CB64E0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C5DE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6394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4EE309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052CC8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1268A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3E053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63331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P.ẨM</w:t>
            </w:r>
          </w:p>
          <w:p w14:paraId="051E35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Ng.Thị Cưu</w:t>
            </w:r>
          </w:p>
        </w:tc>
        <w:tc>
          <w:tcPr>
            <w:tcW w:w="658" w:type="dxa"/>
          </w:tcPr>
          <w:p w14:paraId="63EF27F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Sâm</w:t>
            </w:r>
          </w:p>
          <w:p w14:paraId="0CD430F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Diệm</w:t>
            </w:r>
          </w:p>
          <w:p w14:paraId="722082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Hoàn</w:t>
            </w:r>
          </w:p>
        </w:tc>
        <w:tc>
          <w:tcPr>
            <w:tcW w:w="658" w:type="dxa"/>
          </w:tcPr>
          <w:p w14:paraId="3EA9C0A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5BB5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F422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CAD8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136D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77069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72EFA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A3EAC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E58EC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C19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1FE0DC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4FE6D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6F9100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FC56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4FE96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54E8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0043F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CCAEE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121F0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8A1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36157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3EE3586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77866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62F1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33A1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Anh</w:t>
            </w:r>
          </w:p>
        </w:tc>
        <w:tc>
          <w:tcPr>
            <w:tcW w:w="658" w:type="dxa"/>
          </w:tcPr>
          <w:p w14:paraId="7F3E09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61B6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641D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D934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F76C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C45DD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4802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E9E4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B926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D9AC6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506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D71FD4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7D24F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4B87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8B75BF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E62D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2DC7C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DFAD7E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621EAD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69DB5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F8C23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ADFFC82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39C82C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21620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F86D3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7DCE14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P.UÂN (tuyệt)</w:t>
            </w:r>
          </w:p>
        </w:tc>
        <w:tc>
          <w:tcPr>
            <w:tcW w:w="658" w:type="dxa"/>
          </w:tcPr>
          <w:p w14:paraId="7A3118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D8857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8B05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E0CAE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C75F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33EB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FD0F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C17F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9D44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B46B7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480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B60CA8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CC671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6F14D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CC33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E69D8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C13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48F5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5215CF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2650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185CA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FDCE7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47DC9D3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4A44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2A5A4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67DA0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P.ĐỀ</w:t>
            </w:r>
          </w:p>
          <w:p w14:paraId="33C8046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Bùi Thị Nữ</w:t>
            </w:r>
          </w:p>
        </w:tc>
        <w:tc>
          <w:tcPr>
            <w:tcW w:w="658" w:type="dxa"/>
          </w:tcPr>
          <w:p w14:paraId="0C55E0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P.UÔNG</w:t>
            </w:r>
          </w:p>
        </w:tc>
        <w:tc>
          <w:tcPr>
            <w:tcW w:w="658" w:type="dxa"/>
          </w:tcPr>
          <w:p w14:paraId="7410F5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36F2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307B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8F9F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8A7E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BF2F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9D0E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004F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09AD2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518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8" w:type="dxa"/>
          </w:tcPr>
          <w:p w14:paraId="0122367F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4CC57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ED63FC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C3E5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B5A87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7383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96178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6CCA97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A5F19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30FD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DA4E4B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2F9F868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43A2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C8703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DB0E0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7B31D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P.XƯỚC (vô)</w:t>
            </w:r>
          </w:p>
        </w:tc>
        <w:tc>
          <w:tcPr>
            <w:tcW w:w="658" w:type="dxa"/>
          </w:tcPr>
          <w:p w14:paraId="4C6FC3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AE5B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DE16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848F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B9FB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A5FE4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CB65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A55B9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80F07C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9ECC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4D912E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E4534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8CCD1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C5447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BE91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C5D6A9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0D6C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55BD30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DA2AD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0659A2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A2D9D9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1D315A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24053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41B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36940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Dung</w:t>
            </w:r>
          </w:p>
        </w:tc>
        <w:tc>
          <w:tcPr>
            <w:tcW w:w="658" w:type="dxa"/>
          </w:tcPr>
          <w:p w14:paraId="100706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517B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7E28D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1F385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25AA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D2A2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9F3CE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A180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A1D6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25F32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43D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B07C13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3ABE04E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556B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B4AE3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AB58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C1CE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281F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8591F1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01E4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2A3C5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8C6540">
            <w:pPr>
              <w:widowControl w:val="0"/>
              <w:rPr>
                <w:rFonts w:hint="default"/>
                <w:b/>
                <w:bCs/>
                <w:color w:val="4472C4" w:themeColor="accent5"/>
                <w:w w:val="66"/>
                <w:sz w:val="15"/>
                <w:szCs w:val="15"/>
                <w:vertAlign w:val="baseline"/>
                <w:lang w:val="en-US"/>
                <w14:textFill>
                  <w14:solidFill>
                    <w14:schemeClr w14:val="accent5"/>
                  </w14:solidFill>
                </w14:textFill>
              </w:rPr>
            </w:pPr>
          </w:p>
        </w:tc>
        <w:tc>
          <w:tcPr>
            <w:tcW w:w="658" w:type="dxa"/>
          </w:tcPr>
          <w:p w14:paraId="180CC5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F9C20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Ni</w:t>
            </w:r>
          </w:p>
          <w:p w14:paraId="45A1B2F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Sơ</w:t>
            </w:r>
          </w:p>
        </w:tc>
        <w:tc>
          <w:tcPr>
            <w:tcW w:w="658" w:type="dxa"/>
          </w:tcPr>
          <w:p w14:paraId="0F33C2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2B7A8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A49B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289A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38E2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393C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806B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2966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06A5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610C1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5581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A777BC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DF0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29B21DD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C6ACDD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8160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CB93C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4B561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7FFA39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6CB82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59751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BD7C1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A630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3E6EA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1ACC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P.LỘC</w:t>
            </w:r>
          </w:p>
        </w:tc>
        <w:tc>
          <w:tcPr>
            <w:tcW w:w="658" w:type="dxa"/>
          </w:tcPr>
          <w:p w14:paraId="7D255F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1A6A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53CAB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40A6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CDFC1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4FAE8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A22F1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32B5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65B4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F326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F772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39C8F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7FCF51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6EE0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17762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4631E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8D266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4639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767E0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A4932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C10E71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BE4436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CBBEB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60AC2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BA8B11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544DB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P.THÍCH(tuyệt)</w:t>
            </w:r>
          </w:p>
        </w:tc>
        <w:tc>
          <w:tcPr>
            <w:tcW w:w="658" w:type="dxa"/>
          </w:tcPr>
          <w:p w14:paraId="167997B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BDD3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AB695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ED8B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41AF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9E36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A84E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5CBB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E737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0E198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81B8C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9DC3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261BF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949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E5486F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D5038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CA253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CE3C1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9D7439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014E1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03EB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0B20A3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EDE1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971B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067D1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Long</w:t>
            </w:r>
          </w:p>
          <w:p w14:paraId="4F69259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Lạp</w:t>
            </w:r>
          </w:p>
          <w:p w14:paraId="4F47E06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Đê</w:t>
            </w:r>
          </w:p>
        </w:tc>
        <w:tc>
          <w:tcPr>
            <w:tcW w:w="658" w:type="dxa"/>
          </w:tcPr>
          <w:p w14:paraId="32423CA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3D86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FB6A4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A537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631B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AA44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9C20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6BB9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3C7DB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0EAE9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51D6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D945C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F6FC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16DB5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0486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BF237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F8EF4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451E2B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10DB5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9FA77B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20590C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ABD5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618012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52D6CA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6C85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P.QUANG NGẠN</w:t>
            </w:r>
          </w:p>
        </w:tc>
        <w:tc>
          <w:tcPr>
            <w:tcW w:w="658" w:type="dxa"/>
          </w:tcPr>
          <w:p w14:paraId="129C96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Phan Thị Đạo</w:t>
            </w:r>
          </w:p>
        </w:tc>
        <w:tc>
          <w:tcPr>
            <w:tcW w:w="658" w:type="dxa"/>
          </w:tcPr>
          <w:p w14:paraId="3689D1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507F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2939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570A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CFFA9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FEEE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5F8A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531A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346B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27038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C142C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D11C1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D55E1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B1C230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CF1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D32B1C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7E95F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13B1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AEEC2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2440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E5F9E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62FEE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CD9A7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0C276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69E55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Hồ</w:t>
            </w:r>
          </w:p>
          <w:p w14:paraId="65A90A6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Liên</w:t>
            </w:r>
          </w:p>
          <w:p w14:paraId="7A28694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P.thi…</w:t>
            </w:r>
          </w:p>
        </w:tc>
        <w:tc>
          <w:tcPr>
            <w:tcW w:w="658" w:type="dxa"/>
          </w:tcPr>
          <w:p w14:paraId="24CCA7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5587E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7568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DB15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6922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53BA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4298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F934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2782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2DA8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131E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A67FB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39E9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1AEE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FAE65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E70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A7D87E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5C50486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3255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56D9E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1AEB79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224DC8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75C3C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123017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E326C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P.TUẤN VĨ</w:t>
            </w:r>
          </w:p>
        </w:tc>
        <w:tc>
          <w:tcPr>
            <w:tcW w:w="658" w:type="dxa"/>
          </w:tcPr>
          <w:p w14:paraId="4C49284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FCFD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E8B25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C9D5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BBD8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072A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D5C1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313A8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D1C5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5D954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957F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7433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B332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EA54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6DD44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A6A0F4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9DE5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003DAB55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3BDBB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D5C82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E71C8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3C6699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5285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048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18131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18F07D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Phức</w:t>
            </w:r>
          </w:p>
        </w:tc>
        <w:tc>
          <w:tcPr>
            <w:tcW w:w="658" w:type="dxa"/>
          </w:tcPr>
          <w:p w14:paraId="73D9C6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D585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847EF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C1E1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2BCE0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441A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1189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E5A4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CF33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386A4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922D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2C7F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316043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D67F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9A4A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01D390B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5B0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660E0FE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DẦN</w:t>
            </w:r>
          </w:p>
        </w:tc>
        <w:tc>
          <w:tcPr>
            <w:tcW w:w="658" w:type="dxa"/>
          </w:tcPr>
          <w:p w14:paraId="3AEA0C72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A3A80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D5DCB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71BDC4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FE6EEF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E768BD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ACB5CA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P.PHÚC CẨN</w:t>
            </w:r>
          </w:p>
        </w:tc>
        <w:tc>
          <w:tcPr>
            <w:tcW w:w="658" w:type="dxa"/>
          </w:tcPr>
          <w:p w14:paraId="2F860F6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P.HOÀI THẬN</w:t>
            </w:r>
          </w:p>
        </w:tc>
        <w:tc>
          <w:tcPr>
            <w:tcW w:w="658" w:type="dxa"/>
          </w:tcPr>
          <w:p w14:paraId="3863F0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DA90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FF6A3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3104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A714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193E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7B8B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FF053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AE946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2E04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A42B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FAE8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75116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9C7F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A830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3563CA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2F2B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861EC91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0AEA34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17AC1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5F530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20B83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55938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D52AB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B1988E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7F1E3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P.BẢO MIỄN</w:t>
            </w:r>
          </w:p>
        </w:tc>
        <w:tc>
          <w:tcPr>
            <w:tcW w:w="658" w:type="dxa"/>
          </w:tcPr>
          <w:p w14:paraId="513B56C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B87B7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C24D7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1CAE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DA9B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60680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26FA8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ADE1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50B08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F95591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559D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5AED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862F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B1D7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1312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805CC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E18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D2F5EA6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5839DDB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92B2C1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595FD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1FE2E1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F8E9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7F283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257F3A9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6246F8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P.LÝ HẰNG</w:t>
            </w:r>
          </w:p>
        </w:tc>
        <w:tc>
          <w:tcPr>
            <w:tcW w:w="658" w:type="dxa"/>
          </w:tcPr>
          <w:p w14:paraId="1C5A017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DB4F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C57B8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8B63F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47ED8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02AB4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9B9A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432BF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3EC5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B146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D37D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6A2C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6DF84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D9826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0D6B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3E522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802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9C3DA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MÃO</w:t>
            </w:r>
          </w:p>
        </w:tc>
        <w:tc>
          <w:tcPr>
            <w:tcW w:w="658" w:type="dxa"/>
          </w:tcPr>
          <w:p w14:paraId="36E33CF8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5F59F5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20AC5F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BEA3F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95BF37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96B155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A7804C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  <w:t>P.KHẮC KỶ</w:t>
            </w:r>
          </w:p>
        </w:tc>
        <w:tc>
          <w:tcPr>
            <w:tcW w:w="658" w:type="dxa"/>
          </w:tcPr>
          <w:p w14:paraId="0A4D7C9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P.TRINH CẦN</w:t>
            </w:r>
          </w:p>
        </w:tc>
        <w:tc>
          <w:tcPr>
            <w:tcW w:w="658" w:type="dxa"/>
          </w:tcPr>
          <w:p w14:paraId="6CBAFF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B39F0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BCD18B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1623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3C3F5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61F96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E2C4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D7E1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695D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1B9E6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1FE47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4CC8EF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C1065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58FD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129C1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C5128B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7B87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316780E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27D1F9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315C1A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04FAD9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2BC493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0DF0C6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8BCA3F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0C821D8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A111C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P.TRINH LỆ</w:t>
            </w:r>
          </w:p>
        </w:tc>
        <w:tc>
          <w:tcPr>
            <w:tcW w:w="658" w:type="dxa"/>
          </w:tcPr>
          <w:p w14:paraId="0CD94F1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B6952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0E3B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15782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437D71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7038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D28A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0F1A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2D6C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45D7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83FAF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8BBB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6C477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9851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84E10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84331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CB6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7D6D89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F94D1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EE91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03A891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31BEA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17646E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7C3D6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E0BA99B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48CCCE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P.TRINH THIỆU</w:t>
            </w:r>
          </w:p>
        </w:tc>
        <w:tc>
          <w:tcPr>
            <w:tcW w:w="658" w:type="dxa"/>
          </w:tcPr>
          <w:p w14:paraId="7052049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DC55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5AC4A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409D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A3C1A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7598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F649C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C3850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7A651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F60E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4698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5B5436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086C7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1DEB8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CC15C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48B338D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D781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5333A5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A7CC559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18615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109877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DC767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3A0B24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D50A1D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2DCA5C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DBA5D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Tảo</w:t>
            </w:r>
          </w:p>
          <w:p w14:paraId="7C6CB7F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Dung</w:t>
            </w:r>
          </w:p>
        </w:tc>
        <w:tc>
          <w:tcPr>
            <w:tcW w:w="658" w:type="dxa"/>
          </w:tcPr>
          <w:p w14:paraId="5A5A69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A7B50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B1A5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8F04C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695D4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F41B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D5B33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934EF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7309FC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FA893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ECFF6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40A90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FB46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C17FE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8571C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675653B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6DB4B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8ED4A8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B1BE2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DAEC27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1EAF57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D6D464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7C8C0D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F6A2D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C1695D4">
            <w:pPr>
              <w:widowControl w:val="0"/>
              <w:rPr>
                <w:rFonts w:hint="default"/>
                <w:b/>
                <w:bCs/>
                <w:color w:val="0000FF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E2FCAB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Diễm</w:t>
            </w:r>
          </w:p>
        </w:tc>
        <w:tc>
          <w:tcPr>
            <w:tcW w:w="658" w:type="dxa"/>
          </w:tcPr>
          <w:p w14:paraId="05F2BCD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7CB64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2E6AAB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F73C4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A0E7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D9FC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F8A0EF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72B5D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0DCA0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7156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9F91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D417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E8899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12A2EF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F80E12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6F0AA9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41B5F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B03AAEC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41A93A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DAFD8B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827C8B5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3B862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4EE3F0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3F15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B705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Cung</w:t>
            </w:r>
          </w:p>
          <w:p w14:paraId="7F8ECE8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Ôn</w:t>
            </w:r>
          </w:p>
          <w:p w14:paraId="36D86FD8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Pha.Thị Lãnh</w:t>
            </w:r>
          </w:p>
        </w:tc>
        <w:tc>
          <w:tcPr>
            <w:tcW w:w="658" w:type="dxa"/>
          </w:tcPr>
          <w:p w14:paraId="1A0D69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82F7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DC59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213A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CCDA2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81953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BE29D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E8CDA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9F8BE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20BA9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2D15E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599B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09CC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0145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5EE0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42A3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56D08C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E55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57DCBCB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88DA05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F3C193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C4F5D4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7F446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C5EF3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Khiêm</w:t>
            </w:r>
          </w:p>
        </w:tc>
        <w:tc>
          <w:tcPr>
            <w:tcW w:w="658" w:type="dxa"/>
          </w:tcPr>
          <w:p w14:paraId="1FED54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416CD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479E08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9A9F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21F1A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92566F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DC9D3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4ECCA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A4F7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6C3FA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E3463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1F27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C8FC48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96E94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64FE5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312F0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5657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68B0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1CC52B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1A4A4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9A07FE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BC1056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F2F7E3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679937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Lan</w:t>
            </w:r>
          </w:p>
        </w:tc>
        <w:tc>
          <w:tcPr>
            <w:tcW w:w="658" w:type="dxa"/>
          </w:tcPr>
          <w:p w14:paraId="0CAA212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B594AB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625AA9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DC22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C2DA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DE0AA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85FAE4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9CE65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61B8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09C75D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651C3D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99A8B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B94325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2EEAD5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75537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157195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69BF27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E1964F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BE4EC2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6AF27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F332EE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5714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123D1A48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D2500E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A9E0E4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64985A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Nhị</w:t>
            </w:r>
          </w:p>
        </w:tc>
        <w:tc>
          <w:tcPr>
            <w:tcW w:w="658" w:type="dxa"/>
          </w:tcPr>
          <w:p w14:paraId="3B7B38C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7E233D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49142E5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8B6FD6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17932F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038F6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F0986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FA73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B1077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F8A0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94A819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33EB2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C9BBE9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1EBDC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894FD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93C7B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1BA2C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E750C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5C47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64382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FDA14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DB5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2F79A7A7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EB481B3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EEDBD40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P.CÁ NẬM</w:t>
            </w:r>
          </w:p>
        </w:tc>
        <w:tc>
          <w:tcPr>
            <w:tcW w:w="658" w:type="dxa"/>
          </w:tcPr>
          <w:p w14:paraId="4E51F07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87C0D84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418BCC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10CD00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A0FF7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0332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DF3FCA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A50A5E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5E80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FD93EF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38F6C7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6D1E8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5FBF2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0420D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1BAA6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CF33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A9EC35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F70427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4A9CBE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0D79E3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031DA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14CD33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A36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5F9279D2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2C220A40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P.HÁC</w:t>
            </w:r>
          </w:p>
        </w:tc>
        <w:tc>
          <w:tcPr>
            <w:tcW w:w="658" w:type="dxa"/>
          </w:tcPr>
          <w:p w14:paraId="25873B9C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0B19F829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904933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14B227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BC12E9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D6BA0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D20230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204E2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165B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764FD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45B67E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FA5250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8EBFD6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C31E6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359A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5F6B4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B8312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5DEEEC4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1E6E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FFC3A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3CD6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36D23E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334D8A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3177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6607D123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86B81D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P.NHIÊN</w:t>
            </w:r>
          </w:p>
        </w:tc>
        <w:tc>
          <w:tcPr>
            <w:tcW w:w="658" w:type="dxa"/>
          </w:tcPr>
          <w:p w14:paraId="76119B8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P.TÂN</w:t>
            </w:r>
          </w:p>
        </w:tc>
        <w:tc>
          <w:tcPr>
            <w:tcW w:w="658" w:type="dxa"/>
          </w:tcPr>
          <w:p w14:paraId="09A110D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P.NGHÊNH</w:t>
            </w:r>
          </w:p>
        </w:tc>
        <w:tc>
          <w:tcPr>
            <w:tcW w:w="658" w:type="dxa"/>
          </w:tcPr>
          <w:p w14:paraId="427D769A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P.ĐẲNG</w:t>
            </w:r>
          </w:p>
          <w:p w14:paraId="1B71765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Điểm</w:t>
            </w:r>
          </w:p>
        </w:tc>
        <w:tc>
          <w:tcPr>
            <w:tcW w:w="658" w:type="dxa"/>
          </w:tcPr>
          <w:p w14:paraId="2A787B81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P.MẶC</w:t>
            </w:r>
          </w:p>
        </w:tc>
        <w:tc>
          <w:tcPr>
            <w:tcW w:w="658" w:type="dxa"/>
          </w:tcPr>
          <w:p w14:paraId="046A89B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7E24AE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8ED47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37821E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5A490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52E9997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D07798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2A235E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97E75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AE710F2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96C6E2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77A54C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AC18D1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3C4FA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BA25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05B3C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28756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6EA405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611631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2311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79148B6A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8BBFC21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P.LỄ</w:t>
            </w:r>
          </w:p>
        </w:tc>
        <w:tc>
          <w:tcPr>
            <w:tcW w:w="658" w:type="dxa"/>
          </w:tcPr>
          <w:p w14:paraId="64C1ED0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93CCA27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A694A5E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E3EC5CD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B98403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5FC747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60B67D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172F71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527A0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03CCA2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796A201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458DC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E1452F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13E7BC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468618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F7580B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011D2AD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B2F15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4D7A92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0F67F50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23699D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E7988D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29F508D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tr w14:paraId="09F4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</w:tcPr>
          <w:p w14:paraId="4AB0E3B0">
            <w:pPr>
              <w:widowControl w:val="0"/>
              <w:tabs>
                <w:tab w:val="left" w:pos="1417"/>
              </w:tabs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3BC7593F">
            <w:pPr>
              <w:widowControl w:val="0"/>
              <w:tabs>
                <w:tab w:val="left" w:pos="600"/>
                <w:tab w:val="left" w:pos="1417"/>
              </w:tabs>
              <w:ind w:right="18" w:rightChars="9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  <w:t>Thị  Như</w:t>
            </w:r>
          </w:p>
        </w:tc>
        <w:tc>
          <w:tcPr>
            <w:tcW w:w="658" w:type="dxa"/>
          </w:tcPr>
          <w:p w14:paraId="6A59961F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A902D76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64FDC3DB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55DCA502">
            <w:pPr>
              <w:widowControl w:val="0"/>
              <w:rPr>
                <w:rFonts w:hint="default"/>
                <w:w w:val="66"/>
                <w:sz w:val="15"/>
                <w:szCs w:val="15"/>
                <w:vertAlign w:val="baseline"/>
                <w:lang w:val="en-US"/>
              </w:rPr>
            </w:pPr>
          </w:p>
        </w:tc>
        <w:tc>
          <w:tcPr>
            <w:tcW w:w="658" w:type="dxa"/>
          </w:tcPr>
          <w:p w14:paraId="74FCF07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A82C7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C62FCB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1D92251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95B9DA5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EF257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71ED4EC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8AD5348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5DD146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2AFAAD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6CD006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0D72E6E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3A823B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2E3273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64A8A193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36C6FEE9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71C9781E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58" w:type="dxa"/>
          </w:tcPr>
          <w:p w14:paraId="4B9AFC8F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  <w:tc>
          <w:tcPr>
            <w:tcW w:w="681" w:type="dxa"/>
          </w:tcPr>
          <w:p w14:paraId="7FCCA49A">
            <w:pPr>
              <w:widowControl w:val="0"/>
              <w:rPr>
                <w:w w:val="66"/>
                <w:sz w:val="15"/>
                <w:szCs w:val="15"/>
                <w:vertAlign w:val="baseline"/>
              </w:rPr>
            </w:pPr>
          </w:p>
        </w:tc>
      </w:tr>
      <w:bookmarkEnd w:id="0"/>
    </w:tbl>
    <w:p w14:paraId="41946F8D"/>
    <w:p w14:paraId="49303B99"/>
    <w:p w14:paraId="1660782C"/>
    <w:p w14:paraId="036910D9"/>
    <w:p w14:paraId="76AC00E9"/>
    <w:p w14:paraId="15411D55"/>
    <w:sectPr>
      <w:pgSz w:w="16833" w:h="11909" w:orient="landscape"/>
      <w:pgMar w:top="720" w:right="720" w:bottom="720" w:left="72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167857"/>
    <w:multiLevelType w:val="singleLevel"/>
    <w:tmpl w:val="95167857"/>
    <w:lvl w:ilvl="0" w:tentative="0">
      <w:start w:val="16"/>
      <w:numFmt w:val="upperLetter"/>
      <w:suff w:val="space"/>
      <w:lvlText w:val="%1."/>
      <w:lvlJc w:val="left"/>
    </w:lvl>
  </w:abstractNum>
  <w:abstractNum w:abstractNumId="1">
    <w:nsid w:val="DBEE5B71"/>
    <w:multiLevelType w:val="singleLevel"/>
    <w:tmpl w:val="DBEE5B71"/>
    <w:lvl w:ilvl="0" w:tentative="0">
      <w:start w:val="16"/>
      <w:numFmt w:val="upperLetter"/>
      <w:suff w:val="space"/>
      <w:lvlText w:val="%1."/>
      <w:lvlJc w:val="left"/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373"/>
  <w:hyphenationZone w:val="360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E0F76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0D350D"/>
    <w:rsid w:val="076269AA"/>
    <w:rsid w:val="09367098"/>
    <w:rsid w:val="09B14836"/>
    <w:rsid w:val="0BEE6467"/>
    <w:rsid w:val="0DF707E5"/>
    <w:rsid w:val="0F174164"/>
    <w:rsid w:val="11021C74"/>
    <w:rsid w:val="174043B2"/>
    <w:rsid w:val="18B67417"/>
    <w:rsid w:val="1CA75067"/>
    <w:rsid w:val="1CB8692E"/>
    <w:rsid w:val="1CD240B4"/>
    <w:rsid w:val="1D8A3900"/>
    <w:rsid w:val="28FB12C6"/>
    <w:rsid w:val="29B37EBF"/>
    <w:rsid w:val="2A3E0F76"/>
    <w:rsid w:val="31F0584B"/>
    <w:rsid w:val="32D75DF9"/>
    <w:rsid w:val="33C24F8E"/>
    <w:rsid w:val="34AB11F7"/>
    <w:rsid w:val="411F3182"/>
    <w:rsid w:val="58641614"/>
    <w:rsid w:val="59833FEA"/>
    <w:rsid w:val="5BDF731D"/>
    <w:rsid w:val="64A16B26"/>
    <w:rsid w:val="66BA4C17"/>
    <w:rsid w:val="67236BC5"/>
    <w:rsid w:val="69BE06CE"/>
    <w:rsid w:val="6A713A2E"/>
    <w:rsid w:val="6DB23E92"/>
    <w:rsid w:val="6E040475"/>
    <w:rsid w:val="72087964"/>
    <w:rsid w:val="7245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24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0</Words>
  <Characters>0</Characters>
  <Lines>0</Lines>
  <Paragraphs>0</Paragraphs>
  <TotalTime>53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2025-03-12T23:04:00Z</dcterms:created>
  <dc:creator>Thế Phiệt Nguyễn</dc:creator>
  <cp:lastModifiedBy>Thế Phiệt Nguyễn</cp:lastModifiedBy>
  <dcterms:modified xsi:type="dcterms:W3CDTF">2025-05-09T06:59:18Z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A668E9E91E124CC9BD2D97A9222F4F67_13</vt:lpwstr>
  </property>
</Properties>
</file>